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10026" w14:textId="424B66AF" w:rsidR="00BC0EB6" w:rsidRDefault="005A0251" w:rsidP="00561FE1">
      <w:pPr>
        <w:pStyle w:val="Podpis"/>
      </w:pPr>
      <w:r>
        <w:rPr>
          <w:noProof/>
          <w:lang w:eastAsia="cs-CZ"/>
        </w:rPr>
        <w:drawing>
          <wp:anchor distT="0" distB="0" distL="114300" distR="114300" simplePos="0" relativeHeight="251650048" behindDoc="1" locked="0" layoutInCell="1" allowOverlap="1" wp14:anchorId="2E01E348" wp14:editId="148B093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92250" cy="1276350"/>
            <wp:effectExtent l="0" t="0" r="0" b="0"/>
            <wp:wrapTight wrapText="bothSides">
              <wp:wrapPolygon edited="0">
                <wp:start x="13511" y="0"/>
                <wp:lineTo x="8824" y="1612"/>
                <wp:lineTo x="3033" y="4513"/>
                <wp:lineTo x="3033" y="5803"/>
                <wp:lineTo x="0" y="10961"/>
                <wp:lineTo x="0" y="11606"/>
                <wp:lineTo x="1930" y="16119"/>
                <wp:lineTo x="6618" y="19988"/>
                <wp:lineTo x="6894" y="20633"/>
                <wp:lineTo x="12684" y="20633"/>
                <wp:lineTo x="12960" y="19988"/>
                <wp:lineTo x="17923" y="16119"/>
                <wp:lineTo x="20405" y="10961"/>
                <wp:lineTo x="20681" y="7737"/>
                <wp:lineTo x="20681" y="2257"/>
                <wp:lineTo x="19302" y="967"/>
                <wp:lineTo x="14890" y="0"/>
                <wp:lineTo x="13511" y="0"/>
              </wp:wrapPolygon>
            </wp:wrapTight>
            <wp:docPr id="884252022" name="Obrázek 884252022" descr="C:\Users\manic\OneDrive\Plocha\Loga\Logo - Raná péče Třebíč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C:\Users\manic\OneDrive\Plocha\Loga\Logo - Raná péče Třebíč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00A">
        <w:rPr>
          <w:rFonts w:cstheme="minorHAnsi"/>
          <w:noProof/>
          <w:sz w:val="36"/>
          <w:szCs w:val="36"/>
        </w:rPr>
        <w:drawing>
          <wp:inline distT="0" distB="0" distL="0" distR="0" wp14:anchorId="54283BC9" wp14:editId="47ABCB65">
            <wp:extent cx="3311574" cy="1088571"/>
            <wp:effectExtent l="0" t="0" r="3175" b="0"/>
            <wp:docPr id="866652743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52743" name="Obrázek 1" descr="Obsah obrázku text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75" cy="110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82FEF" w14:textId="73EADF77" w:rsidR="00561FE1" w:rsidRPr="00561FE1" w:rsidRDefault="00561FE1" w:rsidP="00561FE1"/>
    <w:p w14:paraId="2C602625" w14:textId="77777777" w:rsidR="000927F3" w:rsidRDefault="000927F3" w:rsidP="0031728F">
      <w:pPr>
        <w:spacing w:after="120"/>
      </w:pPr>
    </w:p>
    <w:p w14:paraId="558719BF" w14:textId="60B05E4E" w:rsidR="00164CB8" w:rsidRPr="0018559F" w:rsidRDefault="000927F3" w:rsidP="004B06C2">
      <w:pPr>
        <w:spacing w:after="120"/>
        <w:jc w:val="center"/>
        <w:rPr>
          <w:color w:val="FFC000"/>
          <w:sz w:val="72"/>
          <w:szCs w:val="72"/>
        </w:rPr>
      </w:pPr>
      <w:r w:rsidRPr="0018559F">
        <w:rPr>
          <w:color w:val="FFC000"/>
          <w:sz w:val="72"/>
          <w:szCs w:val="72"/>
        </w:rPr>
        <w:t>Raná péče Třebíč</w:t>
      </w:r>
    </w:p>
    <w:p w14:paraId="73200D59" w14:textId="41EC49E9" w:rsidR="00BE1044" w:rsidRPr="0018559F" w:rsidRDefault="009102FC" w:rsidP="004B06C2">
      <w:pPr>
        <w:spacing w:after="120"/>
        <w:jc w:val="center"/>
        <w:rPr>
          <w:sz w:val="40"/>
          <w:szCs w:val="40"/>
        </w:rPr>
      </w:pPr>
      <w:r w:rsidRPr="0018559F">
        <w:rPr>
          <w:sz w:val="40"/>
          <w:szCs w:val="40"/>
        </w:rPr>
        <w:t xml:space="preserve">srdečně zve na </w:t>
      </w:r>
      <w:r w:rsidR="00BE1044" w:rsidRPr="0018559F">
        <w:rPr>
          <w:sz w:val="40"/>
          <w:szCs w:val="40"/>
        </w:rPr>
        <w:t>v</w:t>
      </w:r>
      <w:r w:rsidR="00CF7A5F" w:rsidRPr="0018559F">
        <w:rPr>
          <w:sz w:val="40"/>
          <w:szCs w:val="40"/>
        </w:rPr>
        <w:t>ýstav</w:t>
      </w:r>
      <w:r w:rsidR="005A0EDB" w:rsidRPr="0018559F">
        <w:rPr>
          <w:sz w:val="40"/>
          <w:szCs w:val="40"/>
        </w:rPr>
        <w:t>u</w:t>
      </w:r>
      <w:r w:rsidR="00677C6E" w:rsidRPr="0018559F">
        <w:rPr>
          <w:sz w:val="40"/>
          <w:szCs w:val="40"/>
        </w:rPr>
        <w:t xml:space="preserve"> </w:t>
      </w:r>
    </w:p>
    <w:p w14:paraId="2E506579" w14:textId="13670B0F" w:rsidR="00164CB8" w:rsidRPr="003D7FB4" w:rsidRDefault="00164CB8" w:rsidP="004B06C2">
      <w:pPr>
        <w:spacing w:after="120"/>
        <w:jc w:val="center"/>
        <w:rPr>
          <w:color w:val="C00000"/>
          <w:sz w:val="96"/>
          <w:szCs w:val="96"/>
        </w:rPr>
      </w:pPr>
      <w:r w:rsidRPr="003D7FB4">
        <w:rPr>
          <w:color w:val="C00000"/>
          <w:sz w:val="96"/>
          <w:szCs w:val="96"/>
        </w:rPr>
        <w:t>„Stavíme</w:t>
      </w:r>
      <w:r w:rsidR="005A0EDB" w:rsidRPr="003D7FB4">
        <w:rPr>
          <w:color w:val="C00000"/>
          <w:sz w:val="96"/>
          <w:szCs w:val="96"/>
        </w:rPr>
        <w:t xml:space="preserve"> </w:t>
      </w:r>
      <w:r w:rsidR="0066718B" w:rsidRPr="003D7FB4">
        <w:rPr>
          <w:color w:val="C00000"/>
          <w:sz w:val="96"/>
          <w:szCs w:val="96"/>
        </w:rPr>
        <w:t>mosty</w:t>
      </w:r>
      <w:r w:rsidR="002644EC" w:rsidRPr="003D7FB4">
        <w:rPr>
          <w:color w:val="C00000"/>
          <w:sz w:val="96"/>
          <w:szCs w:val="96"/>
        </w:rPr>
        <w:t>“</w:t>
      </w:r>
    </w:p>
    <w:p w14:paraId="73D39C85" w14:textId="77777777" w:rsidR="002644EC" w:rsidRPr="0018559F" w:rsidRDefault="002644EC" w:rsidP="004B06C2">
      <w:pPr>
        <w:spacing w:after="120"/>
        <w:jc w:val="center"/>
        <w:rPr>
          <w:sz w:val="44"/>
          <w:szCs w:val="44"/>
        </w:rPr>
      </w:pPr>
    </w:p>
    <w:p w14:paraId="67A69993" w14:textId="0F7E7AD6" w:rsidR="00DC2333" w:rsidRDefault="002644EC" w:rsidP="00997D98">
      <w:pPr>
        <w:spacing w:before="100" w:beforeAutospacing="1" w:after="100" w:afterAutospacing="1"/>
        <w:jc w:val="center"/>
        <w:rPr>
          <w:sz w:val="36"/>
          <w:szCs w:val="36"/>
        </w:rPr>
      </w:pPr>
      <w:r w:rsidRPr="0018559F">
        <w:rPr>
          <w:sz w:val="36"/>
          <w:szCs w:val="36"/>
        </w:rPr>
        <w:t xml:space="preserve">V </w:t>
      </w:r>
      <w:r w:rsidR="00BD6AD7" w:rsidRPr="0018559F">
        <w:rPr>
          <w:sz w:val="36"/>
          <w:szCs w:val="36"/>
        </w:rPr>
        <w:t>rámci</w:t>
      </w:r>
      <w:r w:rsidR="00DC2333" w:rsidRPr="0018559F">
        <w:rPr>
          <w:sz w:val="36"/>
          <w:szCs w:val="36"/>
        </w:rPr>
        <w:t xml:space="preserve"> osvětové kampaně Týden rané péče</w:t>
      </w:r>
      <w:r w:rsidR="00021A43" w:rsidRPr="0018559F">
        <w:rPr>
          <w:sz w:val="36"/>
          <w:szCs w:val="36"/>
        </w:rPr>
        <w:t xml:space="preserve"> můžete </w:t>
      </w:r>
      <w:r w:rsidR="00DF2BA3">
        <w:rPr>
          <w:sz w:val="36"/>
          <w:szCs w:val="36"/>
        </w:rPr>
        <w:t>nahlédnout na</w:t>
      </w:r>
      <w:r w:rsidR="006F00B1" w:rsidRPr="0018559F">
        <w:rPr>
          <w:sz w:val="36"/>
          <w:szCs w:val="36"/>
        </w:rPr>
        <w:t xml:space="preserve"> </w:t>
      </w:r>
      <w:r w:rsidR="008E3170">
        <w:rPr>
          <w:sz w:val="36"/>
          <w:szCs w:val="36"/>
        </w:rPr>
        <w:t>činnost</w:t>
      </w:r>
      <w:r w:rsidR="006F00B1" w:rsidRPr="0018559F">
        <w:rPr>
          <w:sz w:val="36"/>
          <w:szCs w:val="36"/>
        </w:rPr>
        <w:t xml:space="preserve"> </w:t>
      </w:r>
      <w:r w:rsidR="00DF2BA3">
        <w:rPr>
          <w:sz w:val="36"/>
          <w:szCs w:val="36"/>
        </w:rPr>
        <w:t>naší služby</w:t>
      </w:r>
      <w:r w:rsidR="008E3170">
        <w:rPr>
          <w:sz w:val="36"/>
          <w:szCs w:val="36"/>
        </w:rPr>
        <w:t>.</w:t>
      </w:r>
    </w:p>
    <w:p w14:paraId="62ADD7BE" w14:textId="77777777" w:rsidR="008E3170" w:rsidRPr="0018559F" w:rsidRDefault="008E3170" w:rsidP="004B06C2">
      <w:pPr>
        <w:spacing w:after="120"/>
        <w:jc w:val="center"/>
        <w:rPr>
          <w:sz w:val="36"/>
          <w:szCs w:val="36"/>
        </w:rPr>
      </w:pPr>
    </w:p>
    <w:p w14:paraId="4C41D011" w14:textId="6847B57A" w:rsidR="009F71EE" w:rsidRPr="0018559F" w:rsidRDefault="009F71EE" w:rsidP="004C7E90">
      <w:pPr>
        <w:spacing w:after="120"/>
        <w:rPr>
          <w:sz w:val="36"/>
          <w:szCs w:val="36"/>
        </w:rPr>
      </w:pPr>
      <w:r w:rsidRPr="00713F9C">
        <w:rPr>
          <w:b/>
          <w:bCs/>
          <w:sz w:val="36"/>
          <w:szCs w:val="36"/>
        </w:rPr>
        <w:t>Kdy:</w:t>
      </w:r>
      <w:r w:rsidRPr="0018559F">
        <w:rPr>
          <w:sz w:val="36"/>
          <w:szCs w:val="36"/>
        </w:rPr>
        <w:t xml:space="preserve"> </w:t>
      </w:r>
      <w:r w:rsidR="00C64940" w:rsidRPr="0018559F">
        <w:rPr>
          <w:sz w:val="36"/>
          <w:szCs w:val="36"/>
        </w:rPr>
        <w:t>12. – 26. 5. 2023</w:t>
      </w:r>
    </w:p>
    <w:p w14:paraId="4AD92D24" w14:textId="220A0913" w:rsidR="009F71EE" w:rsidRPr="0018559F" w:rsidRDefault="004C7E90" w:rsidP="004C7E90">
      <w:pPr>
        <w:spacing w:after="120"/>
        <w:rPr>
          <w:sz w:val="36"/>
          <w:szCs w:val="36"/>
        </w:rPr>
      </w:pPr>
      <w:r w:rsidRPr="005C5E60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2728C89" wp14:editId="09EC2F20">
            <wp:simplePos x="0" y="0"/>
            <wp:positionH relativeFrom="margin">
              <wp:align>center</wp:align>
            </wp:positionH>
            <wp:positionV relativeFrom="paragraph">
              <wp:posOffset>660400</wp:posOffset>
            </wp:positionV>
            <wp:extent cx="3218282" cy="2423160"/>
            <wp:effectExtent l="0" t="0" r="1270" b="0"/>
            <wp:wrapNone/>
            <wp:docPr id="12540884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88407" name="Obrázek 125408840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282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1EE" w:rsidRPr="005C5E60">
        <w:rPr>
          <w:b/>
          <w:bCs/>
          <w:sz w:val="36"/>
          <w:szCs w:val="36"/>
        </w:rPr>
        <w:t>Kde:</w:t>
      </w:r>
      <w:r w:rsidR="009F71EE" w:rsidRPr="0018559F">
        <w:rPr>
          <w:sz w:val="36"/>
          <w:szCs w:val="36"/>
        </w:rPr>
        <w:t xml:space="preserve"> </w:t>
      </w:r>
      <w:r w:rsidR="002644EC" w:rsidRPr="0018559F">
        <w:rPr>
          <w:sz w:val="36"/>
          <w:szCs w:val="36"/>
        </w:rPr>
        <w:t>Komunitní centru</w:t>
      </w:r>
      <w:r w:rsidR="00C64940" w:rsidRPr="0018559F">
        <w:rPr>
          <w:sz w:val="36"/>
          <w:szCs w:val="36"/>
        </w:rPr>
        <w:t>m</w:t>
      </w:r>
      <w:r w:rsidR="002644EC" w:rsidRPr="0018559F">
        <w:rPr>
          <w:sz w:val="36"/>
          <w:szCs w:val="36"/>
        </w:rPr>
        <w:t xml:space="preserve"> Moravia</w:t>
      </w:r>
      <w:r w:rsidR="00C64940" w:rsidRPr="0018559F">
        <w:rPr>
          <w:sz w:val="36"/>
          <w:szCs w:val="36"/>
        </w:rPr>
        <w:t xml:space="preserve">, </w:t>
      </w:r>
      <w:r w:rsidR="002A0CA4" w:rsidRPr="0018559F">
        <w:rPr>
          <w:sz w:val="36"/>
          <w:szCs w:val="36"/>
        </w:rPr>
        <w:t>Smrtelná 389/6, Třebíč</w:t>
      </w:r>
    </w:p>
    <w:sectPr w:rsidR="009F71EE" w:rsidRPr="0018559F" w:rsidSect="00A153D6">
      <w:headerReference w:type="default" r:id="rId14"/>
      <w:footerReference w:type="first" r:id="rId15"/>
      <w:pgSz w:w="11906" w:h="16838" w:code="9"/>
      <w:pgMar w:top="1440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B7D60" w14:textId="77777777" w:rsidR="0001794C" w:rsidRDefault="0001794C">
      <w:pPr>
        <w:spacing w:after="0" w:line="240" w:lineRule="auto"/>
      </w:pPr>
      <w:r>
        <w:separator/>
      </w:r>
    </w:p>
    <w:p w14:paraId="4575A1AB" w14:textId="77777777" w:rsidR="0001794C" w:rsidRDefault="0001794C"/>
  </w:endnote>
  <w:endnote w:type="continuationSeparator" w:id="0">
    <w:p w14:paraId="2E3A6E77" w14:textId="77777777" w:rsidR="0001794C" w:rsidRDefault="0001794C">
      <w:pPr>
        <w:spacing w:after="0" w:line="240" w:lineRule="auto"/>
      </w:pPr>
      <w:r>
        <w:continuationSeparator/>
      </w:r>
    </w:p>
    <w:p w14:paraId="12AC853A" w14:textId="77777777" w:rsidR="0001794C" w:rsidRDefault="000179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D68EE" w14:textId="77777777" w:rsidR="00752FC4" w:rsidRDefault="00752FC4" w:rsidP="00752FC4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7A4F1" w14:textId="77777777" w:rsidR="0001794C" w:rsidRDefault="0001794C">
      <w:pPr>
        <w:spacing w:after="0" w:line="240" w:lineRule="auto"/>
      </w:pPr>
      <w:r>
        <w:separator/>
      </w:r>
    </w:p>
    <w:p w14:paraId="3D4F6AB9" w14:textId="77777777" w:rsidR="0001794C" w:rsidRDefault="0001794C"/>
  </w:footnote>
  <w:footnote w:type="continuationSeparator" w:id="0">
    <w:p w14:paraId="56E17A0F" w14:textId="77777777" w:rsidR="0001794C" w:rsidRDefault="0001794C">
      <w:pPr>
        <w:spacing w:after="0" w:line="240" w:lineRule="auto"/>
      </w:pPr>
      <w:r>
        <w:continuationSeparator/>
      </w:r>
    </w:p>
    <w:p w14:paraId="23147C26" w14:textId="77777777" w:rsidR="0001794C" w:rsidRDefault="000179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4F751" w14:textId="77777777" w:rsidR="001B4EEF" w:rsidRDefault="001B4EEF" w:rsidP="001B4EEF">
    <w:pPr>
      <w:pStyle w:val="Zhlav"/>
    </w:pP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EDD17BD" wp14:editId="25DA1812">
              <wp:simplePos x="0" y="0"/>
              <wp:positionH relativeFrom="page">
                <wp:posOffset>-798195</wp:posOffset>
              </wp:positionH>
              <wp:positionV relativeFrom="margin">
                <wp:posOffset>-1194435</wp:posOffset>
              </wp:positionV>
              <wp:extent cx="8969829" cy="11679095"/>
              <wp:effectExtent l="0" t="0" r="3175" b="0"/>
              <wp:wrapNone/>
              <wp:docPr id="2" name="Skupin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69829" cy="11679095"/>
                        <a:chOff x="-787879" y="-366982"/>
                        <a:chExt cx="8969829" cy="10480340"/>
                      </a:xfrm>
                    </wpg:grpSpPr>
                    <wps:wsp>
                      <wps:cNvPr id="3" name="Volný tvar 6"/>
                      <wps:cNvSpPr>
                        <a:spLocks/>
                      </wps:cNvSpPr>
                      <wps:spPr bwMode="auto">
                        <a:xfrm>
                          <a:off x="-18630" y="-134772"/>
                          <a:ext cx="7634518" cy="1278634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" name="Volný tvar: Obrazec 21"/>
                      <wps:cNvSpPr>
                        <a:spLocks/>
                      </wps:cNvSpPr>
                      <wps:spPr bwMode="auto">
                        <a:xfrm rot="10800000" flipH="1">
                          <a:off x="-787879" y="-366982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Volný tvar: Obrazec 23"/>
                      <wps:cNvSpPr>
                        <a:spLocks/>
                      </wps:cNvSpPr>
                      <wps:spPr bwMode="auto">
                        <a:xfrm rot="10800000" flipH="1">
                          <a:off x="-18630" y="-180989"/>
                          <a:ext cx="1633301" cy="678675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Volný tvar: Obrazec 30"/>
                      <wps:cNvSpPr>
                        <a:spLocks/>
                      </wps:cNvSpPr>
                      <wps:spPr bwMode="auto">
                        <a:xfrm>
                          <a:off x="5787092" y="8277225"/>
                          <a:ext cx="2115504" cy="1836133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Volný tvar 8"/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Volný tvar 8"/>
                      <wps:cNvSpPr>
                        <a:spLocks/>
                      </wps:cNvSpPr>
                      <wps:spPr bwMode="auto">
                        <a:xfrm>
                          <a:off x="5187932" y="8737160"/>
                          <a:ext cx="2994018" cy="1016945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41C9D3" id="Skupina 2" o:spid="_x0000_s1026" alt="&quot;&quot;" style="position:absolute;margin-left:-62.85pt;margin-top:-94.05pt;width:706.3pt;height:919.6pt;z-index:251668480;mso-position-horizontal-relative:page;mso-position-vertical-relative:margin" coordorigin="-7878,-3669" coordsize="89698,104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">
              <v:shape id="Volný tvar 6" o:spid="_x0000_s1027" style="position:absolute;left:-186;top:-1347;width:76344;height:12785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" path="m,c,453,,453,,453,23,401,52,353,87,310v7,-9,14,-17,21,-26c116,275,125,266,133,258,248,143,406,72,581,72v291,,291,,291,c872,,872,,872,l,xe" fillcolor="#c3ea1f [3204]" stroked="f">
                <v:path arrowok="t" o:connecttype="custom" o:connectlocs="0,0;0,1278634;761701,875003;945560,801616;1164439,728229;5086760,203227;7634518,203227;7634518,0;0,0" o:connectangles="0,0,0,0,0,0,0,0,0"/>
              </v:shape>
              <v:shape id="Volný tvar: Obrazec 21" o:spid="_x0000_s1028" style="position:absolute;left:-7878;top:-3669;width:17381;height:18961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" path="m1628881,1895780v87616,-8437,154313,-121744,71851,-198888c415301,414363,93943,93731,13603,13572l,,,329116r19162,24174c1506705,1831895,1506705,1831895,1506705,1831895v12935,12857,19403,25715,32338,32143c1568147,1889753,1599676,1898593,1628881,1895780xe" fillcolor="#00b050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Volný tvar: Obrazec 23" o:spid="_x0000_s1029" style="position:absolute;left:-186;top:-1809;width:16332;height:6785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ffc000" stroked="f">
                <v:path arrowok="t" o:connecttype="custom" o:connectlocs="1530850,678497;1598140,607529;3607,1371;0,0;0,114813;3627,118640;23312,128102;1416429,655701;1446715,667170;1530850,678497" o:connectangles="0,0,0,0,0,0,0,0,0,0"/>
              </v:shape>
              <v:shape id="Volný tvar: Obrazec 30" o:spid="_x0000_s1030" style="position:absolute;left:57870;top:82772;width:21155;height:18361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" path="m1991837,r,238843l1991837,829191,925407,1776225,,1776225,1991837,xe" fillcolor="#ffc000" stroked="f">
                <v:path arrowok="t" o:connecttype="custom" o:connectlocs="2115504,0;2115504,246899;2115504,857158;982863,1836133;0,1836133" o:connectangles="0,0,0,0,0"/>
              </v:shape>
              <v:shape id="Volný tvar 8" o:spid="_x0000_s1031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" path="m11,182c193,,193,,193,v1,,1,,1,c194,30,194,30,194,30v,1,,2,,3c193,35,192,37,190,39,32,197,32,197,32,197v-1,2,-2,3,-4,4c16,212,,194,11,182xe" fillcolor="#00b050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Volný tvar 8" o:spid="_x0000_s1032" style="position:absolute;left:51879;top:87371;width:29940;height:10170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" path="m11,182c193,,193,,193,v1,,1,,1,c194,30,194,30,194,30v,1,,2,,3c193,35,192,37,190,39,32,197,32,197,32,197v-1,2,-2,3,-4,4c16,212,,194,11,182xe" fillcolor="#c3ea1f [3204]" stroked="f">
                <v:path arrowok="t" o:connecttype="custom" o:connectlocs="169764,873038;2978585,0;2994018,0;2994018,143907;2994018,158298;2932286,187080;493859,944991;432126,964179;169764,873038" o:connectangles="0,0,0,0,0,0,0,0,0"/>
              </v:shape>
              <w10:wrap anchorx="page" anchory="margin"/>
            </v:group>
          </w:pict>
        </mc:Fallback>
      </mc:AlternateContent>
    </w:r>
  </w:p>
  <w:p w14:paraId="0820C7A1" w14:textId="77777777" w:rsidR="001B4EEF" w:rsidRDefault="001B4EE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53897668">
    <w:abstractNumId w:val="9"/>
  </w:num>
  <w:num w:numId="2" w16cid:durableId="951279314">
    <w:abstractNumId w:val="7"/>
  </w:num>
  <w:num w:numId="3" w16cid:durableId="1902061004">
    <w:abstractNumId w:val="6"/>
  </w:num>
  <w:num w:numId="4" w16cid:durableId="346903817">
    <w:abstractNumId w:val="5"/>
  </w:num>
  <w:num w:numId="5" w16cid:durableId="1029644179">
    <w:abstractNumId w:val="4"/>
  </w:num>
  <w:num w:numId="6" w16cid:durableId="728573796">
    <w:abstractNumId w:val="8"/>
  </w:num>
  <w:num w:numId="7" w16cid:durableId="2087610963">
    <w:abstractNumId w:val="3"/>
  </w:num>
  <w:num w:numId="8" w16cid:durableId="690649593">
    <w:abstractNumId w:val="2"/>
  </w:num>
  <w:num w:numId="9" w16cid:durableId="1073815212">
    <w:abstractNumId w:val="1"/>
  </w:num>
  <w:num w:numId="10" w16cid:durableId="1236354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EB6"/>
    <w:rsid w:val="000115CE"/>
    <w:rsid w:val="0001794C"/>
    <w:rsid w:val="00021A43"/>
    <w:rsid w:val="000224C1"/>
    <w:rsid w:val="000828F4"/>
    <w:rsid w:val="000927F3"/>
    <w:rsid w:val="000947D1"/>
    <w:rsid w:val="00096464"/>
    <w:rsid w:val="000F51EC"/>
    <w:rsid w:val="000F7122"/>
    <w:rsid w:val="00164CB8"/>
    <w:rsid w:val="0018559F"/>
    <w:rsid w:val="00192FE5"/>
    <w:rsid w:val="001B4EEF"/>
    <w:rsid w:val="001B689C"/>
    <w:rsid w:val="001C7C14"/>
    <w:rsid w:val="001D179B"/>
    <w:rsid w:val="00200635"/>
    <w:rsid w:val="002357D2"/>
    <w:rsid w:val="00254E0D"/>
    <w:rsid w:val="002644EC"/>
    <w:rsid w:val="00271483"/>
    <w:rsid w:val="002A0CA4"/>
    <w:rsid w:val="002C043C"/>
    <w:rsid w:val="0031728F"/>
    <w:rsid w:val="00363501"/>
    <w:rsid w:val="0038000D"/>
    <w:rsid w:val="00385ACF"/>
    <w:rsid w:val="003C5B2A"/>
    <w:rsid w:val="003D7FB4"/>
    <w:rsid w:val="003F337F"/>
    <w:rsid w:val="0047700A"/>
    <w:rsid w:val="00477474"/>
    <w:rsid w:val="00480B7F"/>
    <w:rsid w:val="004958FB"/>
    <w:rsid w:val="004A1893"/>
    <w:rsid w:val="004B06C2"/>
    <w:rsid w:val="004C4A44"/>
    <w:rsid w:val="004C7E90"/>
    <w:rsid w:val="005125BB"/>
    <w:rsid w:val="005264AB"/>
    <w:rsid w:val="00537F9C"/>
    <w:rsid w:val="00561FE1"/>
    <w:rsid w:val="00572222"/>
    <w:rsid w:val="005A0251"/>
    <w:rsid w:val="005A0EDB"/>
    <w:rsid w:val="005C5E60"/>
    <w:rsid w:val="005D3DA6"/>
    <w:rsid w:val="005F2E33"/>
    <w:rsid w:val="0066462C"/>
    <w:rsid w:val="0066718B"/>
    <w:rsid w:val="00675390"/>
    <w:rsid w:val="00677C6E"/>
    <w:rsid w:val="006900D9"/>
    <w:rsid w:val="006B77FA"/>
    <w:rsid w:val="006D7025"/>
    <w:rsid w:val="006F00B1"/>
    <w:rsid w:val="006F773B"/>
    <w:rsid w:val="00713F9C"/>
    <w:rsid w:val="0071662B"/>
    <w:rsid w:val="00726757"/>
    <w:rsid w:val="00734068"/>
    <w:rsid w:val="00744EA9"/>
    <w:rsid w:val="00752FC4"/>
    <w:rsid w:val="00757E9C"/>
    <w:rsid w:val="00765D1A"/>
    <w:rsid w:val="00784AA4"/>
    <w:rsid w:val="007B3601"/>
    <w:rsid w:val="007B4B5F"/>
    <w:rsid w:val="007B4C91"/>
    <w:rsid w:val="007D70F7"/>
    <w:rsid w:val="00813B62"/>
    <w:rsid w:val="00826BA3"/>
    <w:rsid w:val="00830C5F"/>
    <w:rsid w:val="00834A33"/>
    <w:rsid w:val="00896EE1"/>
    <w:rsid w:val="008A33E2"/>
    <w:rsid w:val="008A76BD"/>
    <w:rsid w:val="008C1482"/>
    <w:rsid w:val="008D0AA7"/>
    <w:rsid w:val="008E0E17"/>
    <w:rsid w:val="008E3170"/>
    <w:rsid w:val="009102FC"/>
    <w:rsid w:val="00912A0A"/>
    <w:rsid w:val="00924A02"/>
    <w:rsid w:val="009468D3"/>
    <w:rsid w:val="00987ECC"/>
    <w:rsid w:val="00997D98"/>
    <w:rsid w:val="009E7B35"/>
    <w:rsid w:val="009F2FB8"/>
    <w:rsid w:val="009F6C15"/>
    <w:rsid w:val="009F71EE"/>
    <w:rsid w:val="00A12D62"/>
    <w:rsid w:val="00A153D6"/>
    <w:rsid w:val="00A17117"/>
    <w:rsid w:val="00A268AA"/>
    <w:rsid w:val="00A60B5E"/>
    <w:rsid w:val="00A763AE"/>
    <w:rsid w:val="00AC775F"/>
    <w:rsid w:val="00AF3C9F"/>
    <w:rsid w:val="00AF5926"/>
    <w:rsid w:val="00B63133"/>
    <w:rsid w:val="00BC0EB6"/>
    <w:rsid w:val="00BC0F0A"/>
    <w:rsid w:val="00BD6AD7"/>
    <w:rsid w:val="00BE1044"/>
    <w:rsid w:val="00C11980"/>
    <w:rsid w:val="00C2170B"/>
    <w:rsid w:val="00C40B3F"/>
    <w:rsid w:val="00C4500C"/>
    <w:rsid w:val="00C64940"/>
    <w:rsid w:val="00CB0809"/>
    <w:rsid w:val="00CE4D57"/>
    <w:rsid w:val="00CF4773"/>
    <w:rsid w:val="00CF7A5F"/>
    <w:rsid w:val="00D04123"/>
    <w:rsid w:val="00D06525"/>
    <w:rsid w:val="00D13306"/>
    <w:rsid w:val="00D149F1"/>
    <w:rsid w:val="00D203E2"/>
    <w:rsid w:val="00D36106"/>
    <w:rsid w:val="00D44702"/>
    <w:rsid w:val="00D85AAF"/>
    <w:rsid w:val="00DB3DF6"/>
    <w:rsid w:val="00DC04C8"/>
    <w:rsid w:val="00DC2333"/>
    <w:rsid w:val="00DC7840"/>
    <w:rsid w:val="00DF2BA3"/>
    <w:rsid w:val="00E034CF"/>
    <w:rsid w:val="00E22916"/>
    <w:rsid w:val="00E27ADE"/>
    <w:rsid w:val="00E37173"/>
    <w:rsid w:val="00E55670"/>
    <w:rsid w:val="00E564C7"/>
    <w:rsid w:val="00E85042"/>
    <w:rsid w:val="00E87074"/>
    <w:rsid w:val="00E918AA"/>
    <w:rsid w:val="00EB64EC"/>
    <w:rsid w:val="00F71D73"/>
    <w:rsid w:val="00F763B1"/>
    <w:rsid w:val="00FA402E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E62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12832" w:themeColor="text2" w:themeShade="BF"/>
        <w:sz w:val="22"/>
        <w:szCs w:val="22"/>
        <w:lang w:val="cs-CZ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55670"/>
    <w:rPr>
      <w:color w:val="auto"/>
    </w:rPr>
  </w:style>
  <w:style w:type="paragraph" w:styleId="Nadpis1">
    <w:name w:val="heading 1"/>
    <w:basedOn w:val="Normln"/>
    <w:next w:val="Normln"/>
    <w:link w:val="Nadpis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E6504" w:themeColor="accent2" w:themeShade="8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3780B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B51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5B51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3780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3780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B63133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54E0D"/>
    <w:rPr>
      <w:color w:val="auto"/>
    </w:rPr>
  </w:style>
  <w:style w:type="paragraph" w:styleId="Zpat">
    <w:name w:val="footer"/>
    <w:basedOn w:val="Normln"/>
    <w:link w:val="Zpat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4E6504" w:themeColor="accent2" w:themeShade="80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54E0D"/>
    <w:rPr>
      <w:rFonts w:asciiTheme="majorHAnsi" w:hAnsiTheme="majorHAnsi"/>
      <w:color w:val="4E6504" w:themeColor="accent2" w:themeShade="80"/>
    </w:rPr>
  </w:style>
  <w:style w:type="character" w:styleId="Zstupntext">
    <w:name w:val="Placeholder Text"/>
    <w:basedOn w:val="Standardnpsmoodstavce"/>
    <w:uiPriority w:val="99"/>
    <w:semiHidden/>
    <w:rsid w:val="00912A0A"/>
    <w:rPr>
      <w:color w:val="033B32" w:themeColor="accent5" w:themeShade="BF"/>
      <w:sz w:val="22"/>
    </w:rPr>
  </w:style>
  <w:style w:type="paragraph" w:customStyle="1" w:styleId="Kontaktndaje">
    <w:name w:val="Kontaktní údaje"/>
    <w:basedOn w:val="Normln"/>
    <w:uiPriority w:val="3"/>
    <w:qFormat/>
    <w:rsid w:val="00CB0809"/>
    <w:pPr>
      <w:spacing w:after="0"/>
      <w:jc w:val="right"/>
    </w:pPr>
    <w:rPr>
      <w:szCs w:val="18"/>
    </w:rPr>
  </w:style>
  <w:style w:type="paragraph" w:styleId="Datum">
    <w:name w:val="Date"/>
    <w:basedOn w:val="Normln"/>
    <w:next w:val="Osloven"/>
    <w:link w:val="DatumChar"/>
    <w:uiPriority w:val="4"/>
    <w:unhideWhenUsed/>
    <w:qFormat/>
    <w:pPr>
      <w:spacing w:before="720" w:after="960"/>
    </w:pPr>
  </w:style>
  <w:style w:type="character" w:customStyle="1" w:styleId="DatumChar">
    <w:name w:val="Datum Char"/>
    <w:basedOn w:val="Standardnpsmoodstavce"/>
    <w:link w:val="Datum"/>
    <w:uiPriority w:val="4"/>
    <w:rsid w:val="00752FC4"/>
  </w:style>
  <w:style w:type="paragraph" w:styleId="Zvr">
    <w:name w:val="Closing"/>
    <w:basedOn w:val="Normln"/>
    <w:next w:val="Podpis"/>
    <w:link w:val="ZvrChar"/>
    <w:uiPriority w:val="6"/>
    <w:unhideWhenUsed/>
    <w:qFormat/>
    <w:rsid w:val="00254E0D"/>
    <w:pPr>
      <w:spacing w:after="960" w:line="240" w:lineRule="auto"/>
    </w:pPr>
  </w:style>
  <w:style w:type="character" w:customStyle="1" w:styleId="ZvrChar">
    <w:name w:val="Závěr Char"/>
    <w:basedOn w:val="Standardnpsmoodstavce"/>
    <w:link w:val="Zvr"/>
    <w:uiPriority w:val="6"/>
    <w:rsid w:val="00254E0D"/>
    <w:rPr>
      <w:color w:val="auto"/>
    </w:rPr>
  </w:style>
  <w:style w:type="character" w:customStyle="1" w:styleId="Nadpis1Char">
    <w:name w:val="Nadpis 1 Char"/>
    <w:basedOn w:val="Standardnpsmoodstavce"/>
    <w:link w:val="Nadpis1"/>
    <w:uiPriority w:val="9"/>
    <w:semiHidden/>
    <w:rsid w:val="00254E0D"/>
    <w:rPr>
      <w:rFonts w:asciiTheme="majorHAnsi" w:eastAsiaTheme="majorEastAsia" w:hAnsiTheme="majorHAnsi" w:cstheme="majorBidi"/>
      <w:b/>
      <w:bCs/>
      <w:color w:val="4E6504" w:themeColor="accent2" w:themeShade="8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Mkatabulky">
    <w:name w:val="Table Grid"/>
    <w:basedOn w:val="Normlntabulka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fie">
    <w:name w:val="Bibliography"/>
    <w:basedOn w:val="Normln"/>
    <w:next w:val="Normln"/>
    <w:uiPriority w:val="37"/>
    <w:semiHidden/>
    <w:unhideWhenUsed/>
    <w:rsid w:val="00572222"/>
  </w:style>
  <w:style w:type="paragraph" w:styleId="Textvbloku">
    <w:name w:val="Block Text"/>
    <w:basedOn w:val="Normln"/>
    <w:uiPriority w:val="99"/>
    <w:semiHidden/>
    <w:unhideWhenUsed/>
    <w:rsid w:val="000F51EC"/>
    <w:pPr>
      <w:pBdr>
        <w:top w:val="single" w:sz="2" w:space="10" w:color="C3EA1F" w:themeColor="accent1" w:frame="1"/>
        <w:left w:val="single" w:sz="2" w:space="10" w:color="C3EA1F" w:themeColor="accent1" w:frame="1"/>
        <w:bottom w:val="single" w:sz="2" w:space="10" w:color="C3EA1F" w:themeColor="accent1" w:frame="1"/>
        <w:right w:val="single" w:sz="2" w:space="10" w:color="C3EA1F" w:themeColor="accent1" w:frame="1"/>
      </w:pBdr>
      <w:ind w:left="1152" w:right="1152"/>
    </w:pPr>
    <w:rPr>
      <w:rFonts w:eastAsiaTheme="minorEastAsia"/>
      <w:i/>
      <w:iCs/>
      <w:color w:val="95B511" w:themeColor="accent1" w:themeShade="BF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57222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572222"/>
    <w:pPr>
      <w:spacing w:after="30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572222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572222"/>
    <w:pPr>
      <w:spacing w:after="30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Nzevknihy">
    <w:name w:val="Book Title"/>
    <w:basedOn w:val="Standardnpsmoodstavce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72222"/>
    <w:pPr>
      <w:spacing w:after="200" w:line="240" w:lineRule="auto"/>
    </w:pPr>
    <w:rPr>
      <w:i/>
      <w:iCs/>
      <w:color w:val="2C3644" w:themeColor="text2"/>
      <w:szCs w:val="18"/>
    </w:rPr>
  </w:style>
  <w:style w:type="table" w:styleId="Barevnmka">
    <w:name w:val="Colorful Grid"/>
    <w:basedOn w:val="Normlntabulka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FAD2" w:themeFill="accent1" w:themeFillTint="33"/>
    </w:tcPr>
    <w:tblStylePr w:type="firstRow">
      <w:rPr>
        <w:b/>
        <w:bCs/>
      </w:rPr>
      <w:tblPr/>
      <w:tcPr>
        <w:shd w:val="clear" w:color="auto" w:fill="E7F6A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F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95B51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95B511" w:themeFill="accent1" w:themeFillShade="BF"/>
      </w:tc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shd w:val="clear" w:color="auto" w:fill="E1F48F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CC5" w:themeFill="accent2" w:themeFillTint="33"/>
    </w:tcPr>
    <w:tblStylePr w:type="firstRow">
      <w:rPr>
        <w:b/>
        <w:bCs/>
      </w:rPr>
      <w:tblPr/>
      <w:tcPr>
        <w:shd w:val="clear" w:color="auto" w:fill="E0FA8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FA8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497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49706" w:themeFill="accent2" w:themeFillShade="BF"/>
      </w:tc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shd w:val="clear" w:color="auto" w:fill="D8F96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F9F1" w:themeFill="accent3" w:themeFillTint="33"/>
    </w:tcPr>
    <w:tblStylePr w:type="firstRow">
      <w:rPr>
        <w:b/>
        <w:bCs/>
      </w:rPr>
      <w:tblPr/>
      <w:tcPr>
        <w:shd w:val="clear" w:color="auto" w:fill="86F3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6F3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C7A6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C7A6A" w:themeFill="accent3" w:themeFillShade="BF"/>
      </w:tc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8F0" w:themeFill="accent4" w:themeFillTint="33"/>
    </w:tcPr>
    <w:tblStylePr w:type="firstRow">
      <w:rPr>
        <w:b/>
        <w:bCs/>
      </w:rPr>
      <w:tblPr/>
      <w:tcPr>
        <w:shd w:val="clear" w:color="auto" w:fill="95F2E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F2E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18F7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18F79" w:themeFill="accent4" w:themeFillShade="BF"/>
      </w:tc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shd w:val="clear" w:color="auto" w:fill="7BEFDB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FBEF" w:themeFill="accent5" w:themeFillTint="33"/>
    </w:tcPr>
    <w:tblStylePr w:type="firstRow">
      <w:rPr>
        <w:b/>
        <w:bCs/>
      </w:rPr>
      <w:tblPr/>
      <w:tcPr>
        <w:shd w:val="clear" w:color="auto" w:fill="5CF6D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CF6D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33B3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33B32" w:themeFill="accent5" w:themeFillShade="BF"/>
      </w:tc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shd w:val="clear" w:color="auto" w:fill="34F4D8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5DF" w:themeFill="accent6" w:themeFillTint="33"/>
    </w:tcPr>
    <w:tblStylePr w:type="firstRow">
      <w:rPr>
        <w:b/>
        <w:bCs/>
      </w:rPr>
      <w:tblPr/>
      <w:tcPr>
        <w:shd w:val="clear" w:color="auto" w:fill="9EACC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ACC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128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12832" w:themeFill="accent6" w:themeFillShade="BF"/>
      </w:tc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shd w:val="clear" w:color="auto" w:fill="8698B1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D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EE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9982" w:themeFill="accent4" w:themeFillShade="CC"/>
      </w:tcPr>
    </w:tblStylePr>
    <w:tblStylePr w:type="lastRow">
      <w:rPr>
        <w:b/>
        <w:bCs/>
        <w:color w:val="1299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C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8371" w:themeFill="accent3" w:themeFillShade="CC"/>
      </w:tcPr>
    </w:tblStylePr>
    <w:tblStylePr w:type="lastRow">
      <w:rPr>
        <w:b/>
        <w:bCs/>
        <w:color w:val="0C837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D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2B36" w:themeFill="accent6" w:themeFillShade="CC"/>
      </w:tcPr>
    </w:tblStylePr>
    <w:tblStylePr w:type="lastRow">
      <w:rPr>
        <w:b/>
        <w:bCs/>
        <w:color w:val="232B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A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33F36" w:themeFill="accent5" w:themeFillShade="CC"/>
      </w:tcPr>
    </w:tblStylePr>
    <w:tblStylePr w:type="lastRow">
      <w:rPr>
        <w:b/>
        <w:bCs/>
        <w:color w:val="033F3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C3EA1F" w:themeColor="accent1"/>
        <w:bottom w:val="single" w:sz="4" w:space="0" w:color="C3EA1F" w:themeColor="accent1"/>
        <w:right w:val="single" w:sz="4" w:space="0" w:color="C3EA1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D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8910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8910D" w:themeColor="accent1" w:themeShade="99"/>
          <w:insideV w:val="nil"/>
        </w:tcBorders>
        <w:shd w:val="clear" w:color="auto" w:fill="78910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910D" w:themeFill="accent1" w:themeFillShade="99"/>
      </w:tcPr>
    </w:tblStylePr>
    <w:tblStylePr w:type="band1Vert">
      <w:tblPr/>
      <w:tcPr>
        <w:shd w:val="clear" w:color="auto" w:fill="E7F6A5" w:themeFill="accent1" w:themeFillTint="66"/>
      </w:tcPr>
    </w:tblStylePr>
    <w:tblStylePr w:type="band1Horz">
      <w:tblPr/>
      <w:tcPr>
        <w:shd w:val="clear" w:color="auto" w:fill="E1F48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9DCB08" w:themeColor="accent2"/>
        <w:bottom w:val="single" w:sz="4" w:space="0" w:color="9DCB08" w:themeColor="accent2"/>
        <w:right w:val="single" w:sz="4" w:space="0" w:color="9DCB0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EE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79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7904" w:themeColor="accent2" w:themeShade="99"/>
          <w:insideV w:val="nil"/>
        </w:tcBorders>
        <w:shd w:val="clear" w:color="auto" w:fill="5D79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7904" w:themeFill="accent2" w:themeFillShade="99"/>
      </w:tcPr>
    </w:tblStylePr>
    <w:tblStylePr w:type="band1Vert">
      <w:tblPr/>
      <w:tcPr>
        <w:shd w:val="clear" w:color="auto" w:fill="E0FA8B" w:themeFill="accent2" w:themeFillTint="66"/>
      </w:tcPr>
    </w:tblStylePr>
    <w:tblStylePr w:type="band1Horz">
      <w:tblPr/>
      <w:tcPr>
        <w:shd w:val="clear" w:color="auto" w:fill="D8F96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C0A3" w:themeColor="accent4"/>
        <w:left w:val="single" w:sz="4" w:space="0" w:color="10A48E" w:themeColor="accent3"/>
        <w:bottom w:val="single" w:sz="4" w:space="0" w:color="10A48E" w:themeColor="accent3"/>
        <w:right w:val="single" w:sz="4" w:space="0" w:color="10A4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C0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625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6255" w:themeColor="accent3" w:themeShade="99"/>
          <w:insideV w:val="nil"/>
        </w:tcBorders>
        <w:shd w:val="clear" w:color="auto" w:fill="09625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6255" w:themeFill="accent3" w:themeFillShade="99"/>
      </w:tcPr>
    </w:tblStylePr>
    <w:tblStylePr w:type="band1Vert">
      <w:tblPr/>
      <w:tcPr>
        <w:shd w:val="clear" w:color="auto" w:fill="86F3E3" w:themeFill="accent3" w:themeFillTint="66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0A48E" w:themeColor="accent3"/>
        <w:left w:val="single" w:sz="4" w:space="0" w:color="17C0A3" w:themeColor="accent4"/>
        <w:bottom w:val="single" w:sz="4" w:space="0" w:color="17C0A3" w:themeColor="accent4"/>
        <w:right w:val="single" w:sz="4" w:space="0" w:color="17C0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C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A4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736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7361" w:themeColor="accent4" w:themeShade="99"/>
          <w:insideV w:val="nil"/>
        </w:tcBorders>
        <w:shd w:val="clear" w:color="auto" w:fill="0D736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7361" w:themeFill="accent4" w:themeFillShade="99"/>
      </w:tcPr>
    </w:tblStylePr>
    <w:tblStylePr w:type="band1Vert">
      <w:tblPr/>
      <w:tcPr>
        <w:shd w:val="clear" w:color="auto" w:fill="95F2E2" w:themeFill="accent4" w:themeFillTint="66"/>
      </w:tcPr>
    </w:tblStylePr>
    <w:tblStylePr w:type="band1Horz">
      <w:tblPr/>
      <w:tcPr>
        <w:shd w:val="clear" w:color="auto" w:fill="7BEFD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C3644" w:themeColor="accent6"/>
        <w:left w:val="single" w:sz="4" w:space="0" w:color="044F44" w:themeColor="accent5"/>
        <w:bottom w:val="single" w:sz="4" w:space="0" w:color="044F44" w:themeColor="accent5"/>
        <w:right w:val="single" w:sz="4" w:space="0" w:color="044F4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D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C36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22F2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22F28" w:themeColor="accent5" w:themeShade="99"/>
          <w:insideV w:val="nil"/>
        </w:tcBorders>
        <w:shd w:val="clear" w:color="auto" w:fill="022F2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2F28" w:themeFill="accent5" w:themeFillShade="99"/>
      </w:tcPr>
    </w:tblStylePr>
    <w:tblStylePr w:type="band1Vert">
      <w:tblPr/>
      <w:tcPr>
        <w:shd w:val="clear" w:color="auto" w:fill="5CF6DF" w:themeFill="accent5" w:themeFillTint="66"/>
      </w:tcPr>
    </w:tblStylePr>
    <w:tblStylePr w:type="band1Horz">
      <w:tblPr/>
      <w:tcPr>
        <w:shd w:val="clear" w:color="auto" w:fill="34F4D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44F44" w:themeColor="accent5"/>
        <w:left w:val="single" w:sz="4" w:space="0" w:color="2C3644" w:themeColor="accent6"/>
        <w:bottom w:val="single" w:sz="4" w:space="0" w:color="2C3644" w:themeColor="accent6"/>
        <w:right w:val="single" w:sz="4" w:space="0" w:color="2C364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A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44F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20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2028" w:themeColor="accent6" w:themeShade="99"/>
          <w:insideV w:val="nil"/>
        </w:tcBorders>
        <w:shd w:val="clear" w:color="auto" w:fill="1A20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2028" w:themeFill="accent6" w:themeFillShade="99"/>
      </w:tcPr>
    </w:tblStylePr>
    <w:tblStylePr w:type="band1Vert">
      <w:tblPr/>
      <w:tcPr>
        <w:shd w:val="clear" w:color="auto" w:fill="9EACC0" w:themeFill="accent6" w:themeFillTint="66"/>
      </w:tcPr>
    </w:tblStylePr>
    <w:tblStylePr w:type="band1Horz">
      <w:tblPr/>
      <w:tcPr>
        <w:shd w:val="clear" w:color="auto" w:fill="8698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572222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72222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7222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Tmavseznam">
    <w:name w:val="Dark List"/>
    <w:basedOn w:val="Normlntabulka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EA1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780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B51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CB0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640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97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0A4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514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7A6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C0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F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8F7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44F4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2272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33B3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36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A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28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572222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Zdraznn">
    <w:name w:val="Emphasis"/>
    <w:basedOn w:val="Standardnpsmoodstavce"/>
    <w:uiPriority w:val="20"/>
    <w:semiHidden/>
    <w:qFormat/>
    <w:rsid w:val="00572222"/>
    <w:rPr>
      <w:i/>
      <w:iCs/>
      <w:sz w:val="22"/>
    </w:rPr>
  </w:style>
  <w:style w:type="character" w:styleId="Odkaznavysvtlivky">
    <w:name w:val="endnote reference"/>
    <w:basedOn w:val="Standardnpsmoodstavce"/>
    <w:uiPriority w:val="99"/>
    <w:semiHidden/>
    <w:unhideWhenUsed/>
    <w:rsid w:val="00572222"/>
    <w:rPr>
      <w:sz w:val="22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72222"/>
    <w:pPr>
      <w:spacing w:after="0"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Adresanaoblku">
    <w:name w:val="envelope address"/>
    <w:basedOn w:val="Normln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Sledovanodkaz">
    <w:name w:val="FollowedHyperlink"/>
    <w:basedOn w:val="Standardnpsmoodstavce"/>
    <w:uiPriority w:val="99"/>
    <w:semiHidden/>
    <w:unhideWhenUsed/>
    <w:rsid w:val="000F51EC"/>
    <w:rPr>
      <w:color w:val="4E6504" w:themeColor="accent2" w:themeShade="80"/>
      <w:sz w:val="22"/>
      <w:u w:val="single"/>
    </w:rPr>
  </w:style>
  <w:style w:type="character" w:styleId="Znakapoznpodarou">
    <w:name w:val="footnote reference"/>
    <w:basedOn w:val="Standardnpsmoodstavce"/>
    <w:uiPriority w:val="99"/>
    <w:semiHidden/>
    <w:unhideWhenUsed/>
    <w:rsid w:val="00572222"/>
    <w:rPr>
      <w:sz w:val="22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72222"/>
    <w:pPr>
      <w:spacing w:after="0" w:line="240" w:lineRule="auto"/>
    </w:p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Svtltabulkasmkou1">
    <w:name w:val="Grid Table 1 Light"/>
    <w:basedOn w:val="Normlntabulka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7F6A5" w:themeColor="accent1" w:themeTint="66"/>
        <w:left w:val="single" w:sz="4" w:space="0" w:color="E7F6A5" w:themeColor="accent1" w:themeTint="66"/>
        <w:bottom w:val="single" w:sz="4" w:space="0" w:color="E7F6A5" w:themeColor="accent1" w:themeTint="66"/>
        <w:right w:val="single" w:sz="4" w:space="0" w:color="E7F6A5" w:themeColor="accent1" w:themeTint="66"/>
        <w:insideH w:val="single" w:sz="4" w:space="0" w:color="E7F6A5" w:themeColor="accent1" w:themeTint="66"/>
        <w:insideV w:val="single" w:sz="4" w:space="0" w:color="E7F6A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0FA8B" w:themeColor="accent2" w:themeTint="66"/>
        <w:left w:val="single" w:sz="4" w:space="0" w:color="E0FA8B" w:themeColor="accent2" w:themeTint="66"/>
        <w:bottom w:val="single" w:sz="4" w:space="0" w:color="E0FA8B" w:themeColor="accent2" w:themeTint="66"/>
        <w:right w:val="single" w:sz="4" w:space="0" w:color="E0FA8B" w:themeColor="accent2" w:themeTint="66"/>
        <w:insideH w:val="single" w:sz="4" w:space="0" w:color="E0FA8B" w:themeColor="accent2" w:themeTint="66"/>
        <w:insideV w:val="single" w:sz="4" w:space="0" w:color="E0FA8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6F3E3" w:themeColor="accent3" w:themeTint="66"/>
        <w:left w:val="single" w:sz="4" w:space="0" w:color="86F3E3" w:themeColor="accent3" w:themeTint="66"/>
        <w:bottom w:val="single" w:sz="4" w:space="0" w:color="86F3E3" w:themeColor="accent3" w:themeTint="66"/>
        <w:right w:val="single" w:sz="4" w:space="0" w:color="86F3E3" w:themeColor="accent3" w:themeTint="66"/>
        <w:insideH w:val="single" w:sz="4" w:space="0" w:color="86F3E3" w:themeColor="accent3" w:themeTint="66"/>
        <w:insideV w:val="single" w:sz="4" w:space="0" w:color="86F3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5F2E2" w:themeColor="accent4" w:themeTint="66"/>
        <w:left w:val="single" w:sz="4" w:space="0" w:color="95F2E2" w:themeColor="accent4" w:themeTint="66"/>
        <w:bottom w:val="single" w:sz="4" w:space="0" w:color="95F2E2" w:themeColor="accent4" w:themeTint="66"/>
        <w:right w:val="single" w:sz="4" w:space="0" w:color="95F2E2" w:themeColor="accent4" w:themeTint="66"/>
        <w:insideH w:val="single" w:sz="4" w:space="0" w:color="95F2E2" w:themeColor="accent4" w:themeTint="66"/>
        <w:insideV w:val="single" w:sz="4" w:space="0" w:color="95F2E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5CF6DF" w:themeColor="accent5" w:themeTint="66"/>
        <w:left w:val="single" w:sz="4" w:space="0" w:color="5CF6DF" w:themeColor="accent5" w:themeTint="66"/>
        <w:bottom w:val="single" w:sz="4" w:space="0" w:color="5CF6DF" w:themeColor="accent5" w:themeTint="66"/>
        <w:right w:val="single" w:sz="4" w:space="0" w:color="5CF6DF" w:themeColor="accent5" w:themeTint="66"/>
        <w:insideH w:val="single" w:sz="4" w:space="0" w:color="5CF6DF" w:themeColor="accent5" w:themeTint="66"/>
        <w:insideV w:val="single" w:sz="4" w:space="0" w:color="5CF6D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EACC0" w:themeColor="accent6" w:themeTint="66"/>
        <w:left w:val="single" w:sz="4" w:space="0" w:color="9EACC0" w:themeColor="accent6" w:themeTint="66"/>
        <w:bottom w:val="single" w:sz="4" w:space="0" w:color="9EACC0" w:themeColor="accent6" w:themeTint="66"/>
        <w:right w:val="single" w:sz="4" w:space="0" w:color="9EACC0" w:themeColor="accent6" w:themeTint="66"/>
        <w:insideH w:val="single" w:sz="4" w:space="0" w:color="9EACC0" w:themeColor="accent6" w:themeTint="66"/>
        <w:insideV w:val="single" w:sz="4" w:space="0" w:color="9EACC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BF278" w:themeColor="accent1" w:themeTint="99"/>
        <w:bottom w:val="single" w:sz="2" w:space="0" w:color="DBF278" w:themeColor="accent1" w:themeTint="99"/>
        <w:insideH w:val="single" w:sz="2" w:space="0" w:color="DBF278" w:themeColor="accent1" w:themeTint="99"/>
        <w:insideV w:val="single" w:sz="2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F27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F27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0F852" w:themeColor="accent2" w:themeTint="99"/>
        <w:bottom w:val="single" w:sz="2" w:space="0" w:color="D0F852" w:themeColor="accent2" w:themeTint="99"/>
        <w:insideH w:val="single" w:sz="2" w:space="0" w:color="D0F852" w:themeColor="accent2" w:themeTint="99"/>
        <w:insideV w:val="single" w:sz="2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F85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F85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4AEDD5" w:themeColor="accent3" w:themeTint="99"/>
        <w:bottom w:val="single" w:sz="2" w:space="0" w:color="4AEDD5" w:themeColor="accent3" w:themeTint="99"/>
        <w:insideH w:val="single" w:sz="2" w:space="0" w:color="4AEDD5" w:themeColor="accent3" w:themeTint="99"/>
        <w:insideV w:val="single" w:sz="2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AED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AED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0ECD4" w:themeColor="accent4" w:themeTint="99"/>
        <w:bottom w:val="single" w:sz="2" w:space="0" w:color="60ECD4" w:themeColor="accent4" w:themeTint="99"/>
        <w:insideH w:val="single" w:sz="2" w:space="0" w:color="60ECD4" w:themeColor="accent4" w:themeTint="99"/>
        <w:insideV w:val="single" w:sz="2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ECD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ECD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0CF1CF" w:themeColor="accent5" w:themeTint="99"/>
        <w:bottom w:val="single" w:sz="2" w:space="0" w:color="0CF1CF" w:themeColor="accent5" w:themeTint="99"/>
        <w:insideH w:val="single" w:sz="2" w:space="0" w:color="0CF1CF" w:themeColor="accent5" w:themeTint="99"/>
        <w:insideV w:val="single" w:sz="2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CF1C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CF1C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D83A1" w:themeColor="accent6" w:themeTint="99"/>
        <w:bottom w:val="single" w:sz="2" w:space="0" w:color="6D83A1" w:themeColor="accent6" w:themeTint="99"/>
        <w:insideH w:val="single" w:sz="2" w:space="0" w:color="6D83A1" w:themeColor="accent6" w:themeTint="99"/>
        <w:insideV w:val="single" w:sz="2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83A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83A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Tabulkasmkou3">
    <w:name w:val="Grid Table 3"/>
    <w:basedOn w:val="Normlntabulka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bottom w:val="single" w:sz="4" w:space="0" w:color="DBF278" w:themeColor="accent1" w:themeTint="99"/>
        </w:tcBorders>
      </w:tcPr>
    </w:tblStylePr>
    <w:tblStylePr w:type="nwCell">
      <w:tblPr/>
      <w:tcPr>
        <w:tcBorders>
          <w:bottom w:val="single" w:sz="4" w:space="0" w:color="DBF278" w:themeColor="accent1" w:themeTint="99"/>
        </w:tcBorders>
      </w:tcPr>
    </w:tblStylePr>
    <w:tblStylePr w:type="seCell">
      <w:tblPr/>
      <w:tcPr>
        <w:tcBorders>
          <w:top w:val="single" w:sz="4" w:space="0" w:color="DBF278" w:themeColor="accent1" w:themeTint="99"/>
        </w:tcBorders>
      </w:tcPr>
    </w:tblStylePr>
    <w:tblStylePr w:type="swCell">
      <w:tblPr/>
      <w:tcPr>
        <w:tcBorders>
          <w:top w:val="single" w:sz="4" w:space="0" w:color="DBF27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bottom w:val="single" w:sz="4" w:space="0" w:color="D0F852" w:themeColor="accent2" w:themeTint="99"/>
        </w:tcBorders>
      </w:tcPr>
    </w:tblStylePr>
    <w:tblStylePr w:type="nwCell">
      <w:tblPr/>
      <w:tcPr>
        <w:tcBorders>
          <w:bottom w:val="single" w:sz="4" w:space="0" w:color="D0F852" w:themeColor="accent2" w:themeTint="99"/>
        </w:tcBorders>
      </w:tcPr>
    </w:tblStylePr>
    <w:tblStylePr w:type="seCell">
      <w:tblPr/>
      <w:tcPr>
        <w:tcBorders>
          <w:top w:val="single" w:sz="4" w:space="0" w:color="D0F852" w:themeColor="accent2" w:themeTint="99"/>
        </w:tcBorders>
      </w:tcPr>
    </w:tblStylePr>
    <w:tblStylePr w:type="swCell">
      <w:tblPr/>
      <w:tcPr>
        <w:tcBorders>
          <w:top w:val="single" w:sz="4" w:space="0" w:color="D0F852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bottom w:val="single" w:sz="4" w:space="0" w:color="4AEDD5" w:themeColor="accent3" w:themeTint="99"/>
        </w:tcBorders>
      </w:tcPr>
    </w:tblStylePr>
    <w:tblStylePr w:type="nwCell">
      <w:tblPr/>
      <w:tcPr>
        <w:tcBorders>
          <w:bottom w:val="single" w:sz="4" w:space="0" w:color="4AEDD5" w:themeColor="accent3" w:themeTint="99"/>
        </w:tcBorders>
      </w:tcPr>
    </w:tblStylePr>
    <w:tblStylePr w:type="seCell">
      <w:tblPr/>
      <w:tcPr>
        <w:tcBorders>
          <w:top w:val="single" w:sz="4" w:space="0" w:color="4AEDD5" w:themeColor="accent3" w:themeTint="99"/>
        </w:tcBorders>
      </w:tcPr>
    </w:tblStylePr>
    <w:tblStylePr w:type="swCell">
      <w:tblPr/>
      <w:tcPr>
        <w:tcBorders>
          <w:top w:val="single" w:sz="4" w:space="0" w:color="4AEDD5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bottom w:val="single" w:sz="4" w:space="0" w:color="60ECD4" w:themeColor="accent4" w:themeTint="99"/>
        </w:tcBorders>
      </w:tcPr>
    </w:tblStylePr>
    <w:tblStylePr w:type="nwCell">
      <w:tblPr/>
      <w:tcPr>
        <w:tcBorders>
          <w:bottom w:val="single" w:sz="4" w:space="0" w:color="60ECD4" w:themeColor="accent4" w:themeTint="99"/>
        </w:tcBorders>
      </w:tcPr>
    </w:tblStylePr>
    <w:tblStylePr w:type="seCell">
      <w:tblPr/>
      <w:tcPr>
        <w:tcBorders>
          <w:top w:val="single" w:sz="4" w:space="0" w:color="60ECD4" w:themeColor="accent4" w:themeTint="99"/>
        </w:tcBorders>
      </w:tcPr>
    </w:tblStylePr>
    <w:tblStylePr w:type="swCell">
      <w:tblPr/>
      <w:tcPr>
        <w:tcBorders>
          <w:top w:val="single" w:sz="4" w:space="0" w:color="60ECD4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bottom w:val="single" w:sz="4" w:space="0" w:color="0CF1CF" w:themeColor="accent5" w:themeTint="99"/>
        </w:tcBorders>
      </w:tcPr>
    </w:tblStylePr>
    <w:tblStylePr w:type="nwCell">
      <w:tblPr/>
      <w:tcPr>
        <w:tcBorders>
          <w:bottom w:val="single" w:sz="4" w:space="0" w:color="0CF1CF" w:themeColor="accent5" w:themeTint="99"/>
        </w:tcBorders>
      </w:tcPr>
    </w:tblStylePr>
    <w:tblStylePr w:type="seCell">
      <w:tblPr/>
      <w:tcPr>
        <w:tcBorders>
          <w:top w:val="single" w:sz="4" w:space="0" w:color="0CF1CF" w:themeColor="accent5" w:themeTint="99"/>
        </w:tcBorders>
      </w:tcPr>
    </w:tblStylePr>
    <w:tblStylePr w:type="swCell">
      <w:tblPr/>
      <w:tcPr>
        <w:tcBorders>
          <w:top w:val="single" w:sz="4" w:space="0" w:color="0CF1CF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bottom w:val="single" w:sz="4" w:space="0" w:color="6D83A1" w:themeColor="accent6" w:themeTint="99"/>
        </w:tcBorders>
      </w:tcPr>
    </w:tblStylePr>
    <w:tblStylePr w:type="nwCell">
      <w:tblPr/>
      <w:tcPr>
        <w:tcBorders>
          <w:bottom w:val="single" w:sz="4" w:space="0" w:color="6D83A1" w:themeColor="accent6" w:themeTint="99"/>
        </w:tcBorders>
      </w:tcPr>
    </w:tblStylePr>
    <w:tblStylePr w:type="seCell">
      <w:tblPr/>
      <w:tcPr>
        <w:tcBorders>
          <w:top w:val="single" w:sz="4" w:space="0" w:color="6D83A1" w:themeColor="accent6" w:themeTint="99"/>
        </w:tcBorders>
      </w:tcPr>
    </w:tblStylePr>
    <w:tblStylePr w:type="swCell">
      <w:tblPr/>
      <w:tcPr>
        <w:tcBorders>
          <w:top w:val="single" w:sz="4" w:space="0" w:color="6D83A1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EA1F" w:themeColor="accent1"/>
          <w:left w:val="single" w:sz="4" w:space="0" w:color="C3EA1F" w:themeColor="accent1"/>
          <w:bottom w:val="single" w:sz="4" w:space="0" w:color="C3EA1F" w:themeColor="accent1"/>
          <w:right w:val="single" w:sz="4" w:space="0" w:color="C3EA1F" w:themeColor="accent1"/>
          <w:insideH w:val="nil"/>
          <w:insideV w:val="nil"/>
        </w:tcBorders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CB08" w:themeColor="accent2"/>
          <w:left w:val="single" w:sz="4" w:space="0" w:color="9DCB08" w:themeColor="accent2"/>
          <w:bottom w:val="single" w:sz="4" w:space="0" w:color="9DCB08" w:themeColor="accent2"/>
          <w:right w:val="single" w:sz="4" w:space="0" w:color="9DCB08" w:themeColor="accent2"/>
          <w:insideH w:val="nil"/>
          <w:insideV w:val="nil"/>
        </w:tcBorders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A48E" w:themeColor="accent3"/>
          <w:left w:val="single" w:sz="4" w:space="0" w:color="10A48E" w:themeColor="accent3"/>
          <w:bottom w:val="single" w:sz="4" w:space="0" w:color="10A48E" w:themeColor="accent3"/>
          <w:right w:val="single" w:sz="4" w:space="0" w:color="10A48E" w:themeColor="accent3"/>
          <w:insideH w:val="nil"/>
          <w:insideV w:val="nil"/>
        </w:tcBorders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C0A3" w:themeColor="accent4"/>
          <w:left w:val="single" w:sz="4" w:space="0" w:color="17C0A3" w:themeColor="accent4"/>
          <w:bottom w:val="single" w:sz="4" w:space="0" w:color="17C0A3" w:themeColor="accent4"/>
          <w:right w:val="single" w:sz="4" w:space="0" w:color="17C0A3" w:themeColor="accent4"/>
          <w:insideH w:val="nil"/>
          <w:insideV w:val="nil"/>
        </w:tcBorders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44F44" w:themeColor="accent5"/>
          <w:left w:val="single" w:sz="4" w:space="0" w:color="044F44" w:themeColor="accent5"/>
          <w:bottom w:val="single" w:sz="4" w:space="0" w:color="044F44" w:themeColor="accent5"/>
          <w:right w:val="single" w:sz="4" w:space="0" w:color="044F44" w:themeColor="accent5"/>
          <w:insideH w:val="nil"/>
          <w:insideV w:val="nil"/>
        </w:tcBorders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3644" w:themeColor="accent6"/>
          <w:left w:val="single" w:sz="4" w:space="0" w:color="2C3644" w:themeColor="accent6"/>
          <w:bottom w:val="single" w:sz="4" w:space="0" w:color="2C3644" w:themeColor="accent6"/>
          <w:right w:val="single" w:sz="4" w:space="0" w:color="2C3644" w:themeColor="accent6"/>
          <w:insideH w:val="nil"/>
          <w:insideV w:val="nil"/>
        </w:tcBorders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EA1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EA1F" w:themeFill="accent1"/>
      </w:tcPr>
    </w:tblStylePr>
    <w:tblStylePr w:type="band1Vert">
      <w:tblPr/>
      <w:tcPr>
        <w:shd w:val="clear" w:color="auto" w:fill="E7F6A5" w:themeFill="accent1" w:themeFillTint="66"/>
      </w:tcPr>
    </w:tblStylePr>
    <w:tblStylePr w:type="band1Horz">
      <w:tblPr/>
      <w:tcPr>
        <w:shd w:val="clear" w:color="auto" w:fill="E7F6A5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CC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B0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B08" w:themeFill="accent2"/>
      </w:tcPr>
    </w:tblStylePr>
    <w:tblStylePr w:type="band1Vert">
      <w:tblPr/>
      <w:tcPr>
        <w:shd w:val="clear" w:color="auto" w:fill="E0FA8B" w:themeFill="accent2" w:themeFillTint="66"/>
      </w:tcPr>
    </w:tblStylePr>
    <w:tblStylePr w:type="band1Horz">
      <w:tblPr/>
      <w:tcPr>
        <w:shd w:val="clear" w:color="auto" w:fill="E0FA8B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F9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A4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A48E" w:themeFill="accent3"/>
      </w:tcPr>
    </w:tblStylePr>
    <w:tblStylePr w:type="band1Vert">
      <w:tblPr/>
      <w:tcPr>
        <w:shd w:val="clear" w:color="auto" w:fill="86F3E3" w:themeFill="accent3" w:themeFillTint="66"/>
      </w:tcPr>
    </w:tblStylePr>
    <w:tblStylePr w:type="band1Horz">
      <w:tblPr/>
      <w:tcPr>
        <w:shd w:val="clear" w:color="auto" w:fill="86F3E3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8F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C0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C0A3" w:themeFill="accent4"/>
      </w:tcPr>
    </w:tblStylePr>
    <w:tblStylePr w:type="band1Vert">
      <w:tblPr/>
      <w:tcPr>
        <w:shd w:val="clear" w:color="auto" w:fill="95F2E2" w:themeFill="accent4" w:themeFillTint="66"/>
      </w:tcPr>
    </w:tblStylePr>
    <w:tblStylePr w:type="band1Horz">
      <w:tblPr/>
      <w:tcPr>
        <w:shd w:val="clear" w:color="auto" w:fill="95F2E2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FB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44F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44F44" w:themeFill="accent5"/>
      </w:tcPr>
    </w:tblStylePr>
    <w:tblStylePr w:type="band1Vert">
      <w:tblPr/>
      <w:tcPr>
        <w:shd w:val="clear" w:color="auto" w:fill="5CF6DF" w:themeFill="accent5" w:themeFillTint="66"/>
      </w:tcPr>
    </w:tblStylePr>
    <w:tblStylePr w:type="band1Horz">
      <w:tblPr/>
      <w:tcPr>
        <w:shd w:val="clear" w:color="auto" w:fill="5CF6DF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5D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36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3644" w:themeFill="accent6"/>
      </w:tcPr>
    </w:tblStylePr>
    <w:tblStylePr w:type="band1Vert">
      <w:tblPr/>
      <w:tcPr>
        <w:shd w:val="clear" w:color="auto" w:fill="9EACC0" w:themeFill="accent6" w:themeFillTint="66"/>
      </w:tcPr>
    </w:tblStylePr>
    <w:tblStylePr w:type="band1Horz">
      <w:tblPr/>
      <w:tcPr>
        <w:shd w:val="clear" w:color="auto" w:fill="9EACC0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bottom w:val="single" w:sz="4" w:space="0" w:color="DBF278" w:themeColor="accent1" w:themeTint="99"/>
        </w:tcBorders>
      </w:tcPr>
    </w:tblStylePr>
    <w:tblStylePr w:type="nwCell">
      <w:tblPr/>
      <w:tcPr>
        <w:tcBorders>
          <w:bottom w:val="single" w:sz="4" w:space="0" w:color="DBF278" w:themeColor="accent1" w:themeTint="99"/>
        </w:tcBorders>
      </w:tcPr>
    </w:tblStylePr>
    <w:tblStylePr w:type="seCell">
      <w:tblPr/>
      <w:tcPr>
        <w:tcBorders>
          <w:top w:val="single" w:sz="4" w:space="0" w:color="DBF278" w:themeColor="accent1" w:themeTint="99"/>
        </w:tcBorders>
      </w:tcPr>
    </w:tblStylePr>
    <w:tblStylePr w:type="swCell">
      <w:tblPr/>
      <w:tcPr>
        <w:tcBorders>
          <w:top w:val="single" w:sz="4" w:space="0" w:color="DBF27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bottom w:val="single" w:sz="4" w:space="0" w:color="D0F852" w:themeColor="accent2" w:themeTint="99"/>
        </w:tcBorders>
      </w:tcPr>
    </w:tblStylePr>
    <w:tblStylePr w:type="nwCell">
      <w:tblPr/>
      <w:tcPr>
        <w:tcBorders>
          <w:bottom w:val="single" w:sz="4" w:space="0" w:color="D0F852" w:themeColor="accent2" w:themeTint="99"/>
        </w:tcBorders>
      </w:tcPr>
    </w:tblStylePr>
    <w:tblStylePr w:type="seCell">
      <w:tblPr/>
      <w:tcPr>
        <w:tcBorders>
          <w:top w:val="single" w:sz="4" w:space="0" w:color="D0F852" w:themeColor="accent2" w:themeTint="99"/>
        </w:tcBorders>
      </w:tcPr>
    </w:tblStylePr>
    <w:tblStylePr w:type="swCell">
      <w:tblPr/>
      <w:tcPr>
        <w:tcBorders>
          <w:top w:val="single" w:sz="4" w:space="0" w:color="D0F852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bottom w:val="single" w:sz="4" w:space="0" w:color="4AEDD5" w:themeColor="accent3" w:themeTint="99"/>
        </w:tcBorders>
      </w:tcPr>
    </w:tblStylePr>
    <w:tblStylePr w:type="nwCell">
      <w:tblPr/>
      <w:tcPr>
        <w:tcBorders>
          <w:bottom w:val="single" w:sz="4" w:space="0" w:color="4AEDD5" w:themeColor="accent3" w:themeTint="99"/>
        </w:tcBorders>
      </w:tcPr>
    </w:tblStylePr>
    <w:tblStylePr w:type="seCell">
      <w:tblPr/>
      <w:tcPr>
        <w:tcBorders>
          <w:top w:val="single" w:sz="4" w:space="0" w:color="4AEDD5" w:themeColor="accent3" w:themeTint="99"/>
        </w:tcBorders>
      </w:tcPr>
    </w:tblStylePr>
    <w:tblStylePr w:type="swCell">
      <w:tblPr/>
      <w:tcPr>
        <w:tcBorders>
          <w:top w:val="single" w:sz="4" w:space="0" w:color="4AEDD5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bottom w:val="single" w:sz="4" w:space="0" w:color="60ECD4" w:themeColor="accent4" w:themeTint="99"/>
        </w:tcBorders>
      </w:tcPr>
    </w:tblStylePr>
    <w:tblStylePr w:type="nwCell">
      <w:tblPr/>
      <w:tcPr>
        <w:tcBorders>
          <w:bottom w:val="single" w:sz="4" w:space="0" w:color="60ECD4" w:themeColor="accent4" w:themeTint="99"/>
        </w:tcBorders>
      </w:tcPr>
    </w:tblStylePr>
    <w:tblStylePr w:type="seCell">
      <w:tblPr/>
      <w:tcPr>
        <w:tcBorders>
          <w:top w:val="single" w:sz="4" w:space="0" w:color="60ECD4" w:themeColor="accent4" w:themeTint="99"/>
        </w:tcBorders>
      </w:tcPr>
    </w:tblStylePr>
    <w:tblStylePr w:type="swCell">
      <w:tblPr/>
      <w:tcPr>
        <w:tcBorders>
          <w:top w:val="single" w:sz="4" w:space="0" w:color="60ECD4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bottom w:val="single" w:sz="4" w:space="0" w:color="0CF1CF" w:themeColor="accent5" w:themeTint="99"/>
        </w:tcBorders>
      </w:tcPr>
    </w:tblStylePr>
    <w:tblStylePr w:type="nwCell">
      <w:tblPr/>
      <w:tcPr>
        <w:tcBorders>
          <w:bottom w:val="single" w:sz="4" w:space="0" w:color="0CF1CF" w:themeColor="accent5" w:themeTint="99"/>
        </w:tcBorders>
      </w:tcPr>
    </w:tblStylePr>
    <w:tblStylePr w:type="seCell">
      <w:tblPr/>
      <w:tcPr>
        <w:tcBorders>
          <w:top w:val="single" w:sz="4" w:space="0" w:color="0CF1CF" w:themeColor="accent5" w:themeTint="99"/>
        </w:tcBorders>
      </w:tcPr>
    </w:tblStylePr>
    <w:tblStylePr w:type="swCell">
      <w:tblPr/>
      <w:tcPr>
        <w:tcBorders>
          <w:top w:val="single" w:sz="4" w:space="0" w:color="0CF1CF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bottom w:val="single" w:sz="4" w:space="0" w:color="6D83A1" w:themeColor="accent6" w:themeTint="99"/>
        </w:tcBorders>
      </w:tcPr>
    </w:tblStylePr>
    <w:tblStylePr w:type="nwCell">
      <w:tblPr/>
      <w:tcPr>
        <w:tcBorders>
          <w:bottom w:val="single" w:sz="4" w:space="0" w:color="6D83A1" w:themeColor="accent6" w:themeTint="99"/>
        </w:tcBorders>
      </w:tcPr>
    </w:tblStylePr>
    <w:tblStylePr w:type="seCell">
      <w:tblPr/>
      <w:tcPr>
        <w:tcBorders>
          <w:top w:val="single" w:sz="4" w:space="0" w:color="6D83A1" w:themeColor="accent6" w:themeTint="99"/>
        </w:tcBorders>
      </w:tcPr>
    </w:tblStylePr>
    <w:tblStylePr w:type="swCell">
      <w:tblPr/>
      <w:tcPr>
        <w:tcBorders>
          <w:top w:val="single" w:sz="4" w:space="0" w:color="6D83A1" w:themeColor="accent6" w:themeTint="99"/>
        </w:tcBorders>
      </w:tcPr>
    </w:tblStylePr>
  </w:style>
  <w:style w:type="character" w:customStyle="1" w:styleId="Nadpis3Char">
    <w:name w:val="Nadpis 3 Char"/>
    <w:basedOn w:val="Standardnpsmoodstavce"/>
    <w:link w:val="Nadpis3"/>
    <w:uiPriority w:val="9"/>
    <w:semiHidden/>
    <w:rsid w:val="00572222"/>
    <w:rPr>
      <w:rFonts w:asciiTheme="majorHAnsi" w:eastAsiaTheme="majorEastAsia" w:hAnsiTheme="majorHAnsi" w:cstheme="majorBidi"/>
      <w:color w:val="63780B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72222"/>
    <w:rPr>
      <w:rFonts w:asciiTheme="majorHAnsi" w:eastAsiaTheme="majorEastAsia" w:hAnsiTheme="majorHAnsi" w:cstheme="majorBidi"/>
      <w:i/>
      <w:iCs/>
      <w:color w:val="95B511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72222"/>
    <w:rPr>
      <w:rFonts w:asciiTheme="majorHAnsi" w:eastAsiaTheme="majorEastAsia" w:hAnsiTheme="majorHAnsi" w:cstheme="majorBidi"/>
      <w:color w:val="95B511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72222"/>
    <w:rPr>
      <w:rFonts w:asciiTheme="majorHAnsi" w:eastAsiaTheme="majorEastAsia" w:hAnsiTheme="majorHAnsi" w:cstheme="majorBidi"/>
      <w:color w:val="63780B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72222"/>
    <w:rPr>
      <w:rFonts w:asciiTheme="majorHAnsi" w:eastAsiaTheme="majorEastAsia" w:hAnsiTheme="majorHAnsi" w:cstheme="majorBidi"/>
      <w:i/>
      <w:iCs/>
      <w:color w:val="63780B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AkronymHTML">
    <w:name w:val="HTML Acronym"/>
    <w:basedOn w:val="Standardnpsmoodstavce"/>
    <w:uiPriority w:val="99"/>
    <w:semiHidden/>
    <w:unhideWhenUsed/>
    <w:rsid w:val="00572222"/>
    <w:rPr>
      <w:sz w:val="22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CittHTML">
    <w:name w:val="HTML Cite"/>
    <w:basedOn w:val="Standardnpsmoodstavce"/>
    <w:uiPriority w:val="99"/>
    <w:semiHidden/>
    <w:unhideWhenUsed/>
    <w:rsid w:val="00572222"/>
    <w:rPr>
      <w:i/>
      <w:iCs/>
      <w:sz w:val="22"/>
    </w:rPr>
  </w:style>
  <w:style w:type="character" w:styleId="KdHTML">
    <w:name w:val="HTML Code"/>
    <w:basedOn w:val="Standardnpsmoodstavce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572222"/>
    <w:rPr>
      <w:i/>
      <w:iCs/>
      <w:sz w:val="22"/>
    </w:rPr>
  </w:style>
  <w:style w:type="character" w:styleId="KlvesniceHTML">
    <w:name w:val="HTML Keyboard"/>
    <w:basedOn w:val="Standardnpsmoodstavce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UkzkaHTML">
    <w:name w:val="HTML Sample"/>
    <w:basedOn w:val="Standardnpsmoodstavce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572222"/>
    <w:rPr>
      <w:i/>
      <w:iCs/>
      <w:sz w:val="22"/>
    </w:rPr>
  </w:style>
  <w:style w:type="character" w:styleId="Hypertextovodkaz">
    <w:name w:val="Hyperlink"/>
    <w:basedOn w:val="Standardnpsmoodstavce"/>
    <w:uiPriority w:val="99"/>
    <w:semiHidden/>
    <w:unhideWhenUsed/>
    <w:rsid w:val="000F51EC"/>
    <w:rPr>
      <w:color w:val="0B6051" w:themeColor="accent4" w:themeShade="80"/>
      <w:sz w:val="22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qFormat/>
    <w:rsid w:val="000F51EC"/>
    <w:rPr>
      <w:i/>
      <w:iCs/>
      <w:color w:val="95B511" w:themeColor="accent1" w:themeShade="BF"/>
      <w:sz w:val="22"/>
    </w:rPr>
  </w:style>
  <w:style w:type="paragraph" w:styleId="Vrazncitt">
    <w:name w:val="Intense Quote"/>
    <w:basedOn w:val="Normln"/>
    <w:next w:val="Normln"/>
    <w:link w:val="VrazncittChar"/>
    <w:uiPriority w:val="30"/>
    <w:semiHidden/>
    <w:qFormat/>
    <w:rsid w:val="000F51EC"/>
    <w:pPr>
      <w:pBdr>
        <w:top w:val="single" w:sz="4" w:space="10" w:color="C3EA1F" w:themeColor="accent1"/>
        <w:bottom w:val="single" w:sz="4" w:space="10" w:color="C3EA1F" w:themeColor="accent1"/>
      </w:pBdr>
      <w:spacing w:before="360" w:after="360"/>
      <w:ind w:left="864" w:right="864"/>
      <w:jc w:val="center"/>
    </w:pPr>
    <w:rPr>
      <w:i/>
      <w:iCs/>
      <w:color w:val="95B51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0F51EC"/>
    <w:rPr>
      <w:i/>
      <w:iCs/>
      <w:color w:val="95B511" w:themeColor="accent1" w:themeShade="BF"/>
    </w:rPr>
  </w:style>
  <w:style w:type="character" w:styleId="Odkazintenzivn">
    <w:name w:val="Intense Reference"/>
    <w:basedOn w:val="Standardnpsmoodstavce"/>
    <w:uiPriority w:val="32"/>
    <w:semiHidden/>
    <w:qFormat/>
    <w:rsid w:val="000F51EC"/>
    <w:rPr>
      <w:b/>
      <w:bCs/>
      <w:caps w:val="0"/>
      <w:smallCaps/>
      <w:color w:val="95B511" w:themeColor="accent1" w:themeShade="BF"/>
      <w:spacing w:val="5"/>
      <w:sz w:val="22"/>
    </w:rPr>
  </w:style>
  <w:style w:type="table" w:styleId="Svtlmka">
    <w:name w:val="Light Grid"/>
    <w:basedOn w:val="Normlntabulka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  <w:insideH w:val="single" w:sz="8" w:space="0" w:color="C3EA1F" w:themeColor="accent1"/>
        <w:insideV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18" w:space="0" w:color="C3EA1F" w:themeColor="accent1"/>
          <w:right w:val="single" w:sz="8" w:space="0" w:color="C3EA1F" w:themeColor="accent1"/>
          <w:insideH w:val="nil"/>
          <w:insideV w:val="single" w:sz="8" w:space="0" w:color="C3EA1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H w:val="nil"/>
          <w:insideV w:val="single" w:sz="8" w:space="0" w:color="C3EA1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band1Vert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  <w:shd w:val="clear" w:color="auto" w:fill="F0F9C7" w:themeFill="accent1" w:themeFillTint="3F"/>
      </w:tcPr>
    </w:tblStylePr>
    <w:tblStylePr w:type="band1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V w:val="single" w:sz="8" w:space="0" w:color="C3EA1F" w:themeColor="accent1"/>
        </w:tcBorders>
        <w:shd w:val="clear" w:color="auto" w:fill="F0F9C7" w:themeFill="accent1" w:themeFillTint="3F"/>
      </w:tcPr>
    </w:tblStylePr>
    <w:tblStylePr w:type="band2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V w:val="single" w:sz="8" w:space="0" w:color="C3EA1F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  <w:insideH w:val="single" w:sz="8" w:space="0" w:color="9DCB08" w:themeColor="accent2"/>
        <w:insideV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18" w:space="0" w:color="9DCB08" w:themeColor="accent2"/>
          <w:right w:val="single" w:sz="8" w:space="0" w:color="9DCB08" w:themeColor="accent2"/>
          <w:insideH w:val="nil"/>
          <w:insideV w:val="single" w:sz="8" w:space="0" w:color="9DCB0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H w:val="nil"/>
          <w:insideV w:val="single" w:sz="8" w:space="0" w:color="9DCB0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band1Vert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  <w:shd w:val="clear" w:color="auto" w:fill="EBFCB7" w:themeFill="accent2" w:themeFillTint="3F"/>
      </w:tcPr>
    </w:tblStylePr>
    <w:tblStylePr w:type="band1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V w:val="single" w:sz="8" w:space="0" w:color="9DCB08" w:themeColor="accent2"/>
        </w:tcBorders>
        <w:shd w:val="clear" w:color="auto" w:fill="EBFCB7" w:themeFill="accent2" w:themeFillTint="3F"/>
      </w:tcPr>
    </w:tblStylePr>
    <w:tblStylePr w:type="band2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V w:val="single" w:sz="8" w:space="0" w:color="9DCB08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  <w:insideH w:val="single" w:sz="8" w:space="0" w:color="10A48E" w:themeColor="accent3"/>
        <w:insideV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18" w:space="0" w:color="10A48E" w:themeColor="accent3"/>
          <w:right w:val="single" w:sz="8" w:space="0" w:color="10A48E" w:themeColor="accent3"/>
          <w:insideH w:val="nil"/>
          <w:insideV w:val="single" w:sz="8" w:space="0" w:color="10A4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H w:val="nil"/>
          <w:insideV w:val="single" w:sz="8" w:space="0" w:color="10A4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band1Vert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  <w:shd w:val="clear" w:color="auto" w:fill="B4F7ED" w:themeFill="accent3" w:themeFillTint="3F"/>
      </w:tcPr>
    </w:tblStylePr>
    <w:tblStylePr w:type="band1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V w:val="single" w:sz="8" w:space="0" w:color="10A48E" w:themeColor="accent3"/>
        </w:tcBorders>
        <w:shd w:val="clear" w:color="auto" w:fill="B4F7ED" w:themeFill="accent3" w:themeFillTint="3F"/>
      </w:tcPr>
    </w:tblStylePr>
    <w:tblStylePr w:type="band2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V w:val="single" w:sz="8" w:space="0" w:color="10A48E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  <w:insideH w:val="single" w:sz="8" w:space="0" w:color="17C0A3" w:themeColor="accent4"/>
        <w:insideV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18" w:space="0" w:color="17C0A3" w:themeColor="accent4"/>
          <w:right w:val="single" w:sz="8" w:space="0" w:color="17C0A3" w:themeColor="accent4"/>
          <w:insideH w:val="nil"/>
          <w:insideV w:val="single" w:sz="8" w:space="0" w:color="17C0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H w:val="nil"/>
          <w:insideV w:val="single" w:sz="8" w:space="0" w:color="17C0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band1Vert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  <w:shd w:val="clear" w:color="auto" w:fill="BDF7ED" w:themeFill="accent4" w:themeFillTint="3F"/>
      </w:tcPr>
    </w:tblStylePr>
    <w:tblStylePr w:type="band1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V w:val="single" w:sz="8" w:space="0" w:color="17C0A3" w:themeColor="accent4"/>
        </w:tcBorders>
        <w:shd w:val="clear" w:color="auto" w:fill="BDF7ED" w:themeFill="accent4" w:themeFillTint="3F"/>
      </w:tcPr>
    </w:tblStylePr>
    <w:tblStylePr w:type="band2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V w:val="single" w:sz="8" w:space="0" w:color="17C0A3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  <w:insideH w:val="single" w:sz="8" w:space="0" w:color="044F44" w:themeColor="accent5"/>
        <w:insideV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18" w:space="0" w:color="044F44" w:themeColor="accent5"/>
          <w:right w:val="single" w:sz="8" w:space="0" w:color="044F44" w:themeColor="accent5"/>
          <w:insideH w:val="nil"/>
          <w:insideV w:val="single" w:sz="8" w:space="0" w:color="044F4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H w:val="nil"/>
          <w:insideV w:val="single" w:sz="8" w:space="0" w:color="044F4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band1Vert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  <w:shd w:val="clear" w:color="auto" w:fill="9AFAEB" w:themeFill="accent5" w:themeFillTint="3F"/>
      </w:tcPr>
    </w:tblStylePr>
    <w:tblStylePr w:type="band1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V w:val="single" w:sz="8" w:space="0" w:color="044F44" w:themeColor="accent5"/>
        </w:tcBorders>
        <w:shd w:val="clear" w:color="auto" w:fill="9AFAEB" w:themeFill="accent5" w:themeFillTint="3F"/>
      </w:tcPr>
    </w:tblStylePr>
    <w:tblStylePr w:type="band2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V w:val="single" w:sz="8" w:space="0" w:color="044F44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  <w:insideH w:val="single" w:sz="8" w:space="0" w:color="2C3644" w:themeColor="accent6"/>
        <w:insideV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18" w:space="0" w:color="2C3644" w:themeColor="accent6"/>
          <w:right w:val="single" w:sz="8" w:space="0" w:color="2C3644" w:themeColor="accent6"/>
          <w:insideH w:val="nil"/>
          <w:insideV w:val="single" w:sz="8" w:space="0" w:color="2C36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H w:val="nil"/>
          <w:insideV w:val="single" w:sz="8" w:space="0" w:color="2C36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band1Vert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  <w:shd w:val="clear" w:color="auto" w:fill="C3CCD8" w:themeFill="accent6" w:themeFillTint="3F"/>
      </w:tcPr>
    </w:tblStylePr>
    <w:tblStylePr w:type="band1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V w:val="single" w:sz="8" w:space="0" w:color="2C3644" w:themeColor="accent6"/>
        </w:tcBorders>
        <w:shd w:val="clear" w:color="auto" w:fill="C3CCD8" w:themeFill="accent6" w:themeFillTint="3F"/>
      </w:tcPr>
    </w:tblStylePr>
    <w:tblStylePr w:type="band2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V w:val="single" w:sz="8" w:space="0" w:color="2C3644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band1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band1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band1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band1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band1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band1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8" w:space="0" w:color="C3EA1F" w:themeColor="accent1"/>
        <w:bottom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EA1F" w:themeColor="accent1"/>
          <w:left w:val="nil"/>
          <w:bottom w:val="single" w:sz="8" w:space="0" w:color="C3EA1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EA1F" w:themeColor="accent1"/>
          <w:left w:val="nil"/>
          <w:bottom w:val="single" w:sz="8" w:space="0" w:color="C3EA1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8" w:space="0" w:color="9DCB08" w:themeColor="accent2"/>
        <w:bottom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CB08" w:themeColor="accent2"/>
          <w:left w:val="nil"/>
          <w:bottom w:val="single" w:sz="8" w:space="0" w:color="9DCB0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CB08" w:themeColor="accent2"/>
          <w:left w:val="nil"/>
          <w:bottom w:val="single" w:sz="8" w:space="0" w:color="9DCB0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8" w:space="0" w:color="10A48E" w:themeColor="accent3"/>
        <w:bottom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A48E" w:themeColor="accent3"/>
          <w:left w:val="nil"/>
          <w:bottom w:val="single" w:sz="8" w:space="0" w:color="10A4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A48E" w:themeColor="accent3"/>
          <w:left w:val="nil"/>
          <w:bottom w:val="single" w:sz="8" w:space="0" w:color="10A4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8" w:space="0" w:color="17C0A3" w:themeColor="accent4"/>
        <w:bottom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C0A3" w:themeColor="accent4"/>
          <w:left w:val="nil"/>
          <w:bottom w:val="single" w:sz="8" w:space="0" w:color="17C0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C0A3" w:themeColor="accent4"/>
          <w:left w:val="nil"/>
          <w:bottom w:val="single" w:sz="8" w:space="0" w:color="17C0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8" w:space="0" w:color="044F44" w:themeColor="accent5"/>
        <w:bottom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44F44" w:themeColor="accent5"/>
          <w:left w:val="nil"/>
          <w:bottom w:val="single" w:sz="8" w:space="0" w:color="044F4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44F44" w:themeColor="accent5"/>
          <w:left w:val="nil"/>
          <w:bottom w:val="single" w:sz="8" w:space="0" w:color="044F4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8" w:space="0" w:color="2C3644" w:themeColor="accent6"/>
        <w:bottom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3644" w:themeColor="accent6"/>
          <w:left w:val="nil"/>
          <w:bottom w:val="single" w:sz="8" w:space="0" w:color="2C36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3644" w:themeColor="accent6"/>
          <w:left w:val="nil"/>
          <w:bottom w:val="single" w:sz="8" w:space="0" w:color="2C36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572222"/>
    <w:rPr>
      <w:sz w:val="22"/>
    </w:rPr>
  </w:style>
  <w:style w:type="paragraph" w:styleId="Seznam">
    <w:name w:val="List"/>
    <w:basedOn w:val="Normln"/>
    <w:uiPriority w:val="99"/>
    <w:semiHidden/>
    <w:unhideWhenUsed/>
    <w:rsid w:val="00572222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572222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572222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572222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572222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572222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572222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qFormat/>
    <w:rsid w:val="00572222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Tabulkaseznamu2">
    <w:name w:val="List Table 2"/>
    <w:basedOn w:val="Normlntabulka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bottom w:val="single" w:sz="4" w:space="0" w:color="DBF278" w:themeColor="accent1" w:themeTint="99"/>
        <w:insideH w:val="single" w:sz="4" w:space="0" w:color="DBF27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bottom w:val="single" w:sz="4" w:space="0" w:color="D0F852" w:themeColor="accent2" w:themeTint="99"/>
        <w:insideH w:val="single" w:sz="4" w:space="0" w:color="D0F85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bottom w:val="single" w:sz="4" w:space="0" w:color="4AEDD5" w:themeColor="accent3" w:themeTint="99"/>
        <w:insideH w:val="single" w:sz="4" w:space="0" w:color="4AED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bottom w:val="single" w:sz="4" w:space="0" w:color="60ECD4" w:themeColor="accent4" w:themeTint="99"/>
        <w:insideH w:val="single" w:sz="4" w:space="0" w:color="60ECD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bottom w:val="single" w:sz="4" w:space="0" w:color="0CF1CF" w:themeColor="accent5" w:themeTint="99"/>
        <w:insideH w:val="single" w:sz="4" w:space="0" w:color="0CF1C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bottom w:val="single" w:sz="4" w:space="0" w:color="6D83A1" w:themeColor="accent6" w:themeTint="99"/>
        <w:insideH w:val="single" w:sz="4" w:space="0" w:color="6D83A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Tabulkaseznamu3">
    <w:name w:val="List Table 3"/>
    <w:basedOn w:val="Normlntabulka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EA1F" w:themeColor="accent1"/>
        <w:left w:val="single" w:sz="4" w:space="0" w:color="C3EA1F" w:themeColor="accent1"/>
        <w:bottom w:val="single" w:sz="4" w:space="0" w:color="C3EA1F" w:themeColor="accent1"/>
        <w:right w:val="single" w:sz="4" w:space="0" w:color="C3EA1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EA1F" w:themeColor="accent1"/>
          <w:right w:val="single" w:sz="4" w:space="0" w:color="C3EA1F" w:themeColor="accent1"/>
        </w:tcBorders>
      </w:tcPr>
    </w:tblStylePr>
    <w:tblStylePr w:type="band1Horz">
      <w:tblPr/>
      <w:tcPr>
        <w:tcBorders>
          <w:top w:val="single" w:sz="4" w:space="0" w:color="C3EA1F" w:themeColor="accent1"/>
          <w:bottom w:val="single" w:sz="4" w:space="0" w:color="C3EA1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EA1F" w:themeColor="accent1"/>
          <w:left w:val="nil"/>
        </w:tcBorders>
      </w:tcPr>
    </w:tblStylePr>
    <w:tblStylePr w:type="swCell">
      <w:tblPr/>
      <w:tcPr>
        <w:tcBorders>
          <w:top w:val="double" w:sz="4" w:space="0" w:color="C3EA1F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DCB08" w:themeColor="accent2"/>
        <w:left w:val="single" w:sz="4" w:space="0" w:color="9DCB08" w:themeColor="accent2"/>
        <w:bottom w:val="single" w:sz="4" w:space="0" w:color="9DCB08" w:themeColor="accent2"/>
        <w:right w:val="single" w:sz="4" w:space="0" w:color="9DCB0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CB08" w:themeColor="accent2"/>
          <w:right w:val="single" w:sz="4" w:space="0" w:color="9DCB08" w:themeColor="accent2"/>
        </w:tcBorders>
      </w:tcPr>
    </w:tblStylePr>
    <w:tblStylePr w:type="band1Horz">
      <w:tblPr/>
      <w:tcPr>
        <w:tcBorders>
          <w:top w:val="single" w:sz="4" w:space="0" w:color="9DCB08" w:themeColor="accent2"/>
          <w:bottom w:val="single" w:sz="4" w:space="0" w:color="9DCB0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CB08" w:themeColor="accent2"/>
          <w:left w:val="nil"/>
        </w:tcBorders>
      </w:tcPr>
    </w:tblStylePr>
    <w:tblStylePr w:type="swCell">
      <w:tblPr/>
      <w:tcPr>
        <w:tcBorders>
          <w:top w:val="double" w:sz="4" w:space="0" w:color="9DCB08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10A48E" w:themeColor="accent3"/>
        <w:left w:val="single" w:sz="4" w:space="0" w:color="10A48E" w:themeColor="accent3"/>
        <w:bottom w:val="single" w:sz="4" w:space="0" w:color="10A48E" w:themeColor="accent3"/>
        <w:right w:val="single" w:sz="4" w:space="0" w:color="10A4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A48E" w:themeColor="accent3"/>
          <w:right w:val="single" w:sz="4" w:space="0" w:color="10A48E" w:themeColor="accent3"/>
        </w:tcBorders>
      </w:tcPr>
    </w:tblStylePr>
    <w:tblStylePr w:type="band1Horz">
      <w:tblPr/>
      <w:tcPr>
        <w:tcBorders>
          <w:top w:val="single" w:sz="4" w:space="0" w:color="10A48E" w:themeColor="accent3"/>
          <w:bottom w:val="single" w:sz="4" w:space="0" w:color="10A4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A48E" w:themeColor="accent3"/>
          <w:left w:val="nil"/>
        </w:tcBorders>
      </w:tcPr>
    </w:tblStylePr>
    <w:tblStylePr w:type="swCell">
      <w:tblPr/>
      <w:tcPr>
        <w:tcBorders>
          <w:top w:val="double" w:sz="4" w:space="0" w:color="10A48E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17C0A3" w:themeColor="accent4"/>
        <w:left w:val="single" w:sz="4" w:space="0" w:color="17C0A3" w:themeColor="accent4"/>
        <w:bottom w:val="single" w:sz="4" w:space="0" w:color="17C0A3" w:themeColor="accent4"/>
        <w:right w:val="single" w:sz="4" w:space="0" w:color="17C0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C0A3" w:themeColor="accent4"/>
          <w:right w:val="single" w:sz="4" w:space="0" w:color="17C0A3" w:themeColor="accent4"/>
        </w:tcBorders>
      </w:tcPr>
    </w:tblStylePr>
    <w:tblStylePr w:type="band1Horz">
      <w:tblPr/>
      <w:tcPr>
        <w:tcBorders>
          <w:top w:val="single" w:sz="4" w:space="0" w:color="17C0A3" w:themeColor="accent4"/>
          <w:bottom w:val="single" w:sz="4" w:space="0" w:color="17C0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C0A3" w:themeColor="accent4"/>
          <w:left w:val="nil"/>
        </w:tcBorders>
      </w:tcPr>
    </w:tblStylePr>
    <w:tblStylePr w:type="swCell">
      <w:tblPr/>
      <w:tcPr>
        <w:tcBorders>
          <w:top w:val="double" w:sz="4" w:space="0" w:color="17C0A3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44F44" w:themeColor="accent5"/>
        <w:left w:val="single" w:sz="4" w:space="0" w:color="044F44" w:themeColor="accent5"/>
        <w:bottom w:val="single" w:sz="4" w:space="0" w:color="044F44" w:themeColor="accent5"/>
        <w:right w:val="single" w:sz="4" w:space="0" w:color="044F4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44F44" w:themeColor="accent5"/>
          <w:right w:val="single" w:sz="4" w:space="0" w:color="044F44" w:themeColor="accent5"/>
        </w:tcBorders>
      </w:tcPr>
    </w:tblStylePr>
    <w:tblStylePr w:type="band1Horz">
      <w:tblPr/>
      <w:tcPr>
        <w:tcBorders>
          <w:top w:val="single" w:sz="4" w:space="0" w:color="044F44" w:themeColor="accent5"/>
          <w:bottom w:val="single" w:sz="4" w:space="0" w:color="044F4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44F44" w:themeColor="accent5"/>
          <w:left w:val="nil"/>
        </w:tcBorders>
      </w:tcPr>
    </w:tblStylePr>
    <w:tblStylePr w:type="swCell">
      <w:tblPr/>
      <w:tcPr>
        <w:tcBorders>
          <w:top w:val="double" w:sz="4" w:space="0" w:color="044F44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C3644" w:themeColor="accent6"/>
        <w:left w:val="single" w:sz="4" w:space="0" w:color="2C3644" w:themeColor="accent6"/>
        <w:bottom w:val="single" w:sz="4" w:space="0" w:color="2C3644" w:themeColor="accent6"/>
        <w:right w:val="single" w:sz="4" w:space="0" w:color="2C364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3644" w:themeColor="accent6"/>
          <w:right w:val="single" w:sz="4" w:space="0" w:color="2C3644" w:themeColor="accent6"/>
        </w:tcBorders>
      </w:tcPr>
    </w:tblStylePr>
    <w:tblStylePr w:type="band1Horz">
      <w:tblPr/>
      <w:tcPr>
        <w:tcBorders>
          <w:top w:val="single" w:sz="4" w:space="0" w:color="2C3644" w:themeColor="accent6"/>
          <w:bottom w:val="single" w:sz="4" w:space="0" w:color="2C36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3644" w:themeColor="accent6"/>
          <w:left w:val="nil"/>
        </w:tcBorders>
      </w:tcPr>
    </w:tblStylePr>
    <w:tblStylePr w:type="swCell">
      <w:tblPr/>
      <w:tcPr>
        <w:tcBorders>
          <w:top w:val="double" w:sz="4" w:space="0" w:color="2C3644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EA1F" w:themeColor="accent1"/>
          <w:left w:val="single" w:sz="4" w:space="0" w:color="C3EA1F" w:themeColor="accent1"/>
          <w:bottom w:val="single" w:sz="4" w:space="0" w:color="C3EA1F" w:themeColor="accent1"/>
          <w:right w:val="single" w:sz="4" w:space="0" w:color="C3EA1F" w:themeColor="accent1"/>
          <w:insideH w:val="nil"/>
        </w:tcBorders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CB08" w:themeColor="accent2"/>
          <w:left w:val="single" w:sz="4" w:space="0" w:color="9DCB08" w:themeColor="accent2"/>
          <w:bottom w:val="single" w:sz="4" w:space="0" w:color="9DCB08" w:themeColor="accent2"/>
          <w:right w:val="single" w:sz="4" w:space="0" w:color="9DCB08" w:themeColor="accent2"/>
          <w:insideH w:val="nil"/>
        </w:tcBorders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A48E" w:themeColor="accent3"/>
          <w:left w:val="single" w:sz="4" w:space="0" w:color="10A48E" w:themeColor="accent3"/>
          <w:bottom w:val="single" w:sz="4" w:space="0" w:color="10A48E" w:themeColor="accent3"/>
          <w:right w:val="single" w:sz="4" w:space="0" w:color="10A48E" w:themeColor="accent3"/>
          <w:insideH w:val="nil"/>
        </w:tcBorders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C0A3" w:themeColor="accent4"/>
          <w:left w:val="single" w:sz="4" w:space="0" w:color="17C0A3" w:themeColor="accent4"/>
          <w:bottom w:val="single" w:sz="4" w:space="0" w:color="17C0A3" w:themeColor="accent4"/>
          <w:right w:val="single" w:sz="4" w:space="0" w:color="17C0A3" w:themeColor="accent4"/>
          <w:insideH w:val="nil"/>
        </w:tcBorders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44F44" w:themeColor="accent5"/>
          <w:left w:val="single" w:sz="4" w:space="0" w:color="044F44" w:themeColor="accent5"/>
          <w:bottom w:val="single" w:sz="4" w:space="0" w:color="044F44" w:themeColor="accent5"/>
          <w:right w:val="single" w:sz="4" w:space="0" w:color="044F44" w:themeColor="accent5"/>
          <w:insideH w:val="nil"/>
        </w:tcBorders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3644" w:themeColor="accent6"/>
          <w:left w:val="single" w:sz="4" w:space="0" w:color="2C3644" w:themeColor="accent6"/>
          <w:bottom w:val="single" w:sz="4" w:space="0" w:color="2C3644" w:themeColor="accent6"/>
          <w:right w:val="single" w:sz="4" w:space="0" w:color="2C3644" w:themeColor="accent6"/>
          <w:insideH w:val="nil"/>
        </w:tcBorders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EA1F" w:themeColor="accent1"/>
        <w:left w:val="single" w:sz="24" w:space="0" w:color="C3EA1F" w:themeColor="accent1"/>
        <w:bottom w:val="single" w:sz="24" w:space="0" w:color="C3EA1F" w:themeColor="accent1"/>
        <w:right w:val="single" w:sz="24" w:space="0" w:color="C3EA1F" w:themeColor="accent1"/>
      </w:tblBorders>
    </w:tblPr>
    <w:tcPr>
      <w:shd w:val="clear" w:color="auto" w:fill="C3EA1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DCB08" w:themeColor="accent2"/>
        <w:left w:val="single" w:sz="24" w:space="0" w:color="9DCB08" w:themeColor="accent2"/>
        <w:bottom w:val="single" w:sz="24" w:space="0" w:color="9DCB08" w:themeColor="accent2"/>
        <w:right w:val="single" w:sz="24" w:space="0" w:color="9DCB08" w:themeColor="accent2"/>
      </w:tblBorders>
    </w:tblPr>
    <w:tcPr>
      <w:shd w:val="clear" w:color="auto" w:fill="9DCB0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0A48E" w:themeColor="accent3"/>
        <w:left w:val="single" w:sz="24" w:space="0" w:color="10A48E" w:themeColor="accent3"/>
        <w:bottom w:val="single" w:sz="24" w:space="0" w:color="10A48E" w:themeColor="accent3"/>
        <w:right w:val="single" w:sz="24" w:space="0" w:color="10A48E" w:themeColor="accent3"/>
      </w:tblBorders>
    </w:tblPr>
    <w:tcPr>
      <w:shd w:val="clear" w:color="auto" w:fill="10A4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C0A3" w:themeColor="accent4"/>
        <w:left w:val="single" w:sz="24" w:space="0" w:color="17C0A3" w:themeColor="accent4"/>
        <w:bottom w:val="single" w:sz="24" w:space="0" w:color="17C0A3" w:themeColor="accent4"/>
        <w:right w:val="single" w:sz="24" w:space="0" w:color="17C0A3" w:themeColor="accent4"/>
      </w:tblBorders>
    </w:tblPr>
    <w:tcPr>
      <w:shd w:val="clear" w:color="auto" w:fill="17C0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44F44" w:themeColor="accent5"/>
        <w:left w:val="single" w:sz="24" w:space="0" w:color="044F44" w:themeColor="accent5"/>
        <w:bottom w:val="single" w:sz="24" w:space="0" w:color="044F44" w:themeColor="accent5"/>
        <w:right w:val="single" w:sz="24" w:space="0" w:color="044F44" w:themeColor="accent5"/>
      </w:tblBorders>
    </w:tblPr>
    <w:tcPr>
      <w:shd w:val="clear" w:color="auto" w:fill="044F4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3644" w:themeColor="accent6"/>
        <w:left w:val="single" w:sz="24" w:space="0" w:color="2C3644" w:themeColor="accent6"/>
        <w:bottom w:val="single" w:sz="24" w:space="0" w:color="2C3644" w:themeColor="accent6"/>
        <w:right w:val="single" w:sz="24" w:space="0" w:color="2C3644" w:themeColor="accent6"/>
      </w:tblBorders>
    </w:tblPr>
    <w:tcPr>
      <w:shd w:val="clear" w:color="auto" w:fill="2C36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C3EA1F" w:themeColor="accent1"/>
        <w:bottom w:val="single" w:sz="4" w:space="0" w:color="C3EA1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3EA1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9DCB08" w:themeColor="accent2"/>
        <w:bottom w:val="single" w:sz="4" w:space="0" w:color="9DCB0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DCB0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10A48E" w:themeColor="accent3"/>
        <w:bottom w:val="single" w:sz="4" w:space="0" w:color="10A4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0A4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17C0A3" w:themeColor="accent4"/>
        <w:bottom w:val="single" w:sz="4" w:space="0" w:color="17C0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7C0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44F44" w:themeColor="accent5"/>
        <w:bottom w:val="single" w:sz="4" w:space="0" w:color="044F4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44F4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2C3644" w:themeColor="accent6"/>
        <w:bottom w:val="single" w:sz="4" w:space="0" w:color="2C364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C36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EA1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EA1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EA1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EA1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CB0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CB0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CB0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CB0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A4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A4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A4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A4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C0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C0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C0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C0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44F4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44F4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44F4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44F4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36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36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36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36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Stednmka1">
    <w:name w:val="Medium Grid 1"/>
    <w:basedOn w:val="Normlntabulka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EF57" w:themeColor="accent1" w:themeTint="BF"/>
        <w:left w:val="single" w:sz="8" w:space="0" w:color="D2EF57" w:themeColor="accent1" w:themeTint="BF"/>
        <w:bottom w:val="single" w:sz="8" w:space="0" w:color="D2EF57" w:themeColor="accent1" w:themeTint="BF"/>
        <w:right w:val="single" w:sz="8" w:space="0" w:color="D2EF57" w:themeColor="accent1" w:themeTint="BF"/>
        <w:insideH w:val="single" w:sz="8" w:space="0" w:color="D2EF57" w:themeColor="accent1" w:themeTint="BF"/>
        <w:insideV w:val="single" w:sz="8" w:space="0" w:color="D2EF57" w:themeColor="accent1" w:themeTint="BF"/>
      </w:tblBorders>
    </w:tblPr>
    <w:tcPr>
      <w:shd w:val="clear" w:color="auto" w:fill="F0F9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EF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shd w:val="clear" w:color="auto" w:fill="E1F48F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4F627" w:themeColor="accent2" w:themeTint="BF"/>
        <w:left w:val="single" w:sz="8" w:space="0" w:color="C4F627" w:themeColor="accent2" w:themeTint="BF"/>
        <w:bottom w:val="single" w:sz="8" w:space="0" w:color="C4F627" w:themeColor="accent2" w:themeTint="BF"/>
        <w:right w:val="single" w:sz="8" w:space="0" w:color="C4F627" w:themeColor="accent2" w:themeTint="BF"/>
        <w:insideH w:val="single" w:sz="8" w:space="0" w:color="C4F627" w:themeColor="accent2" w:themeTint="BF"/>
        <w:insideV w:val="single" w:sz="8" w:space="0" w:color="C4F627" w:themeColor="accent2" w:themeTint="BF"/>
      </w:tblBorders>
    </w:tblPr>
    <w:tcPr>
      <w:shd w:val="clear" w:color="auto" w:fill="EBFCB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F62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shd w:val="clear" w:color="auto" w:fill="D8F96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DE9CA" w:themeColor="accent3" w:themeTint="BF"/>
        <w:left w:val="single" w:sz="8" w:space="0" w:color="1DE9CA" w:themeColor="accent3" w:themeTint="BF"/>
        <w:bottom w:val="single" w:sz="8" w:space="0" w:color="1DE9CA" w:themeColor="accent3" w:themeTint="BF"/>
        <w:right w:val="single" w:sz="8" w:space="0" w:color="1DE9CA" w:themeColor="accent3" w:themeTint="BF"/>
        <w:insideH w:val="single" w:sz="8" w:space="0" w:color="1DE9CA" w:themeColor="accent3" w:themeTint="BF"/>
        <w:insideV w:val="single" w:sz="8" w:space="0" w:color="1DE9CA" w:themeColor="accent3" w:themeTint="BF"/>
      </w:tblBorders>
    </w:tblPr>
    <w:tcPr>
      <w:shd w:val="clear" w:color="auto" w:fill="B4F7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DE9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9E7C9" w:themeColor="accent4" w:themeTint="BF"/>
        <w:left w:val="single" w:sz="8" w:space="0" w:color="39E7C9" w:themeColor="accent4" w:themeTint="BF"/>
        <w:bottom w:val="single" w:sz="8" w:space="0" w:color="39E7C9" w:themeColor="accent4" w:themeTint="BF"/>
        <w:right w:val="single" w:sz="8" w:space="0" w:color="39E7C9" w:themeColor="accent4" w:themeTint="BF"/>
        <w:insideH w:val="single" w:sz="8" w:space="0" w:color="39E7C9" w:themeColor="accent4" w:themeTint="BF"/>
        <w:insideV w:val="single" w:sz="8" w:space="0" w:color="39E7C9" w:themeColor="accent4" w:themeTint="BF"/>
      </w:tblBorders>
    </w:tblPr>
    <w:tcPr>
      <w:shd w:val="clear" w:color="auto" w:fill="BDF7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E7C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shd w:val="clear" w:color="auto" w:fill="7BEFDB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9B49B" w:themeColor="accent5" w:themeTint="BF"/>
        <w:left w:val="single" w:sz="8" w:space="0" w:color="09B49B" w:themeColor="accent5" w:themeTint="BF"/>
        <w:bottom w:val="single" w:sz="8" w:space="0" w:color="09B49B" w:themeColor="accent5" w:themeTint="BF"/>
        <w:right w:val="single" w:sz="8" w:space="0" w:color="09B49B" w:themeColor="accent5" w:themeTint="BF"/>
        <w:insideH w:val="single" w:sz="8" w:space="0" w:color="09B49B" w:themeColor="accent5" w:themeTint="BF"/>
        <w:insideV w:val="single" w:sz="8" w:space="0" w:color="09B49B" w:themeColor="accent5" w:themeTint="BF"/>
      </w:tblBorders>
    </w:tblPr>
    <w:tcPr>
      <w:shd w:val="clear" w:color="auto" w:fill="9AFA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9B49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shd w:val="clear" w:color="auto" w:fill="34F4D8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36680" w:themeColor="accent6" w:themeTint="BF"/>
        <w:left w:val="single" w:sz="8" w:space="0" w:color="536680" w:themeColor="accent6" w:themeTint="BF"/>
        <w:bottom w:val="single" w:sz="8" w:space="0" w:color="536680" w:themeColor="accent6" w:themeTint="BF"/>
        <w:right w:val="single" w:sz="8" w:space="0" w:color="536680" w:themeColor="accent6" w:themeTint="BF"/>
        <w:insideH w:val="single" w:sz="8" w:space="0" w:color="536680" w:themeColor="accent6" w:themeTint="BF"/>
        <w:insideV w:val="single" w:sz="8" w:space="0" w:color="536680" w:themeColor="accent6" w:themeTint="BF"/>
      </w:tblBorders>
    </w:tblPr>
    <w:tcPr>
      <w:shd w:val="clear" w:color="auto" w:fill="C3CC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668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shd w:val="clear" w:color="auto" w:fill="8698B1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  <w:insideH w:val="single" w:sz="8" w:space="0" w:color="C3EA1F" w:themeColor="accent1"/>
        <w:insideV w:val="single" w:sz="8" w:space="0" w:color="C3EA1F" w:themeColor="accent1"/>
      </w:tblBorders>
    </w:tblPr>
    <w:tcPr>
      <w:shd w:val="clear" w:color="auto" w:fill="F0F9C7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9FD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AD2" w:themeFill="accent1" w:themeFillTint="33"/>
      </w:tc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tcBorders>
          <w:insideH w:val="single" w:sz="6" w:space="0" w:color="C3EA1F" w:themeColor="accent1"/>
          <w:insideV w:val="single" w:sz="6" w:space="0" w:color="C3EA1F" w:themeColor="accent1"/>
        </w:tcBorders>
        <w:shd w:val="clear" w:color="auto" w:fill="E1F4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  <w:insideH w:val="single" w:sz="8" w:space="0" w:color="9DCB08" w:themeColor="accent2"/>
        <w:insideV w:val="single" w:sz="8" w:space="0" w:color="9DCB08" w:themeColor="accent2"/>
      </w:tblBorders>
    </w:tblPr>
    <w:tcPr>
      <w:shd w:val="clear" w:color="auto" w:fill="EBFCB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EE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CC5" w:themeFill="accent2" w:themeFillTint="33"/>
      </w:tc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tcBorders>
          <w:insideH w:val="single" w:sz="6" w:space="0" w:color="9DCB08" w:themeColor="accent2"/>
          <w:insideV w:val="single" w:sz="6" w:space="0" w:color="9DCB08" w:themeColor="accent2"/>
        </w:tcBorders>
        <w:shd w:val="clear" w:color="auto" w:fill="D8F96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  <w:insideH w:val="single" w:sz="8" w:space="0" w:color="10A48E" w:themeColor="accent3"/>
        <w:insideV w:val="single" w:sz="8" w:space="0" w:color="10A48E" w:themeColor="accent3"/>
      </w:tblBorders>
    </w:tblPr>
    <w:tcPr>
      <w:shd w:val="clear" w:color="auto" w:fill="B4F7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F9F1" w:themeFill="accent3" w:themeFillTint="33"/>
      </w:tc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tcBorders>
          <w:insideH w:val="single" w:sz="6" w:space="0" w:color="10A48E" w:themeColor="accent3"/>
          <w:insideV w:val="single" w:sz="6" w:space="0" w:color="10A48E" w:themeColor="accent3"/>
        </w:tcBorders>
        <w:shd w:val="clear" w:color="auto" w:fill="68F0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  <w:insideH w:val="single" w:sz="8" w:space="0" w:color="17C0A3" w:themeColor="accent4"/>
        <w:insideV w:val="single" w:sz="8" w:space="0" w:color="17C0A3" w:themeColor="accent4"/>
      </w:tblBorders>
    </w:tblPr>
    <w:tcPr>
      <w:shd w:val="clear" w:color="auto" w:fill="BDF7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C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8F0" w:themeFill="accent4" w:themeFillTint="33"/>
      </w:tc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tcBorders>
          <w:insideH w:val="single" w:sz="6" w:space="0" w:color="17C0A3" w:themeColor="accent4"/>
          <w:insideV w:val="single" w:sz="6" w:space="0" w:color="17C0A3" w:themeColor="accent4"/>
        </w:tcBorders>
        <w:shd w:val="clear" w:color="auto" w:fill="7BEFD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  <w:insideH w:val="single" w:sz="8" w:space="0" w:color="044F44" w:themeColor="accent5"/>
        <w:insideV w:val="single" w:sz="8" w:space="0" w:color="044F44" w:themeColor="accent5"/>
      </w:tblBorders>
    </w:tblPr>
    <w:tcPr>
      <w:shd w:val="clear" w:color="auto" w:fill="9AFA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7FD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BEF" w:themeFill="accent5" w:themeFillTint="33"/>
      </w:tc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tcBorders>
          <w:insideH w:val="single" w:sz="6" w:space="0" w:color="044F44" w:themeColor="accent5"/>
          <w:insideV w:val="single" w:sz="6" w:space="0" w:color="044F44" w:themeColor="accent5"/>
        </w:tcBorders>
        <w:shd w:val="clear" w:color="auto" w:fill="34F4D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  <w:insideH w:val="single" w:sz="8" w:space="0" w:color="2C3644" w:themeColor="accent6"/>
        <w:insideV w:val="single" w:sz="8" w:space="0" w:color="2C3644" w:themeColor="accent6"/>
      </w:tblBorders>
    </w:tblPr>
    <w:tcPr>
      <w:shd w:val="clear" w:color="auto" w:fill="C3CC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7EA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5DF" w:themeFill="accent6" w:themeFillTint="33"/>
      </w:tc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tcBorders>
          <w:insideH w:val="single" w:sz="6" w:space="0" w:color="2C3644" w:themeColor="accent6"/>
          <w:insideV w:val="single" w:sz="6" w:space="0" w:color="2C3644" w:themeColor="accent6"/>
        </w:tcBorders>
        <w:shd w:val="clear" w:color="auto" w:fill="8698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F9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EA1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EA1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F4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F48F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FCB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CB0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CB0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F96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F96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7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A4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A4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8F0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8F0DC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F7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C0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C0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EFD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EFDB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A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44F4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44F4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4F4D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4F4D8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CC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36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36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98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98B1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bottom w:val="single" w:sz="8" w:space="0" w:color="C3EA1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EA1F" w:themeColor="accent1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C3EA1F" w:themeColor="accent1"/>
          <w:bottom w:val="single" w:sz="8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EA1F" w:themeColor="accent1"/>
          <w:bottom w:val="single" w:sz="8" w:space="0" w:color="C3EA1F" w:themeColor="accent1"/>
        </w:tcBorders>
      </w:tcPr>
    </w:tblStylePr>
    <w:tblStylePr w:type="band1Vert">
      <w:tblPr/>
      <w:tcPr>
        <w:shd w:val="clear" w:color="auto" w:fill="F0F9C7" w:themeFill="accent1" w:themeFillTint="3F"/>
      </w:tcPr>
    </w:tblStylePr>
    <w:tblStylePr w:type="band1Horz">
      <w:tblPr/>
      <w:tcPr>
        <w:shd w:val="clear" w:color="auto" w:fill="F0F9C7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bottom w:val="single" w:sz="8" w:space="0" w:color="9DCB0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CB08" w:themeColor="accent2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9DCB08" w:themeColor="accent2"/>
          <w:bottom w:val="single" w:sz="8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CB08" w:themeColor="accent2"/>
          <w:bottom w:val="single" w:sz="8" w:space="0" w:color="9DCB08" w:themeColor="accent2"/>
        </w:tcBorders>
      </w:tcPr>
    </w:tblStylePr>
    <w:tblStylePr w:type="band1Vert">
      <w:tblPr/>
      <w:tcPr>
        <w:shd w:val="clear" w:color="auto" w:fill="EBFCB7" w:themeFill="accent2" w:themeFillTint="3F"/>
      </w:tcPr>
    </w:tblStylePr>
    <w:tblStylePr w:type="band1Horz">
      <w:tblPr/>
      <w:tcPr>
        <w:shd w:val="clear" w:color="auto" w:fill="EBFCB7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bottom w:val="single" w:sz="8" w:space="0" w:color="10A4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A48E" w:themeColor="accent3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10A48E" w:themeColor="accent3"/>
          <w:bottom w:val="single" w:sz="8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A48E" w:themeColor="accent3"/>
          <w:bottom w:val="single" w:sz="8" w:space="0" w:color="10A48E" w:themeColor="accent3"/>
        </w:tcBorders>
      </w:tcPr>
    </w:tblStylePr>
    <w:tblStylePr w:type="band1Vert">
      <w:tblPr/>
      <w:tcPr>
        <w:shd w:val="clear" w:color="auto" w:fill="B4F7ED" w:themeFill="accent3" w:themeFillTint="3F"/>
      </w:tcPr>
    </w:tblStylePr>
    <w:tblStylePr w:type="band1Horz">
      <w:tblPr/>
      <w:tcPr>
        <w:shd w:val="clear" w:color="auto" w:fill="B4F7ED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bottom w:val="single" w:sz="8" w:space="0" w:color="17C0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C0A3" w:themeColor="accent4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17C0A3" w:themeColor="accent4"/>
          <w:bottom w:val="single" w:sz="8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C0A3" w:themeColor="accent4"/>
          <w:bottom w:val="single" w:sz="8" w:space="0" w:color="17C0A3" w:themeColor="accent4"/>
        </w:tcBorders>
      </w:tcPr>
    </w:tblStylePr>
    <w:tblStylePr w:type="band1Vert">
      <w:tblPr/>
      <w:tcPr>
        <w:shd w:val="clear" w:color="auto" w:fill="BDF7ED" w:themeFill="accent4" w:themeFillTint="3F"/>
      </w:tcPr>
    </w:tblStylePr>
    <w:tblStylePr w:type="band1Horz">
      <w:tblPr/>
      <w:tcPr>
        <w:shd w:val="clear" w:color="auto" w:fill="BDF7ED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bottom w:val="single" w:sz="8" w:space="0" w:color="044F4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44F44" w:themeColor="accent5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044F44" w:themeColor="accent5"/>
          <w:bottom w:val="single" w:sz="8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44F44" w:themeColor="accent5"/>
          <w:bottom w:val="single" w:sz="8" w:space="0" w:color="044F44" w:themeColor="accent5"/>
        </w:tcBorders>
      </w:tcPr>
    </w:tblStylePr>
    <w:tblStylePr w:type="band1Vert">
      <w:tblPr/>
      <w:tcPr>
        <w:shd w:val="clear" w:color="auto" w:fill="9AFAEB" w:themeFill="accent5" w:themeFillTint="3F"/>
      </w:tcPr>
    </w:tblStylePr>
    <w:tblStylePr w:type="band1Horz">
      <w:tblPr/>
      <w:tcPr>
        <w:shd w:val="clear" w:color="auto" w:fill="9AFAEB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bottom w:val="single" w:sz="8" w:space="0" w:color="2C364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3644" w:themeColor="accent6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2C3644" w:themeColor="accent6"/>
          <w:bottom w:val="single" w:sz="8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3644" w:themeColor="accent6"/>
          <w:bottom w:val="single" w:sz="8" w:space="0" w:color="2C3644" w:themeColor="accent6"/>
        </w:tcBorders>
      </w:tcPr>
    </w:tblStylePr>
    <w:tblStylePr w:type="band1Vert">
      <w:tblPr/>
      <w:tcPr>
        <w:shd w:val="clear" w:color="auto" w:fill="C3CCD8" w:themeFill="accent6" w:themeFillTint="3F"/>
      </w:tcPr>
    </w:tblStylePr>
    <w:tblStylePr w:type="band1Horz">
      <w:tblPr/>
      <w:tcPr>
        <w:shd w:val="clear" w:color="auto" w:fill="C3CCD8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EA1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EA1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EA1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9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CB0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CB0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CB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A4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A4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A4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7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C0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C0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C0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7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44F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44F4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44F4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A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6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6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6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CC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EF57" w:themeColor="accent1" w:themeTint="BF"/>
        <w:left w:val="single" w:sz="8" w:space="0" w:color="D2EF57" w:themeColor="accent1" w:themeTint="BF"/>
        <w:bottom w:val="single" w:sz="8" w:space="0" w:color="D2EF57" w:themeColor="accent1" w:themeTint="BF"/>
        <w:right w:val="single" w:sz="8" w:space="0" w:color="D2EF57" w:themeColor="accent1" w:themeTint="BF"/>
        <w:insideH w:val="single" w:sz="8" w:space="0" w:color="D2EF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EF57" w:themeColor="accent1" w:themeTint="BF"/>
          <w:left w:val="single" w:sz="8" w:space="0" w:color="D2EF57" w:themeColor="accent1" w:themeTint="BF"/>
          <w:bottom w:val="single" w:sz="8" w:space="0" w:color="D2EF57" w:themeColor="accent1" w:themeTint="BF"/>
          <w:right w:val="single" w:sz="8" w:space="0" w:color="D2EF57" w:themeColor="accent1" w:themeTint="BF"/>
          <w:insideH w:val="nil"/>
          <w:insideV w:val="nil"/>
        </w:tcBorders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EF57" w:themeColor="accent1" w:themeTint="BF"/>
          <w:left w:val="single" w:sz="8" w:space="0" w:color="D2EF57" w:themeColor="accent1" w:themeTint="BF"/>
          <w:bottom w:val="single" w:sz="8" w:space="0" w:color="D2EF57" w:themeColor="accent1" w:themeTint="BF"/>
          <w:right w:val="single" w:sz="8" w:space="0" w:color="D2EF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9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9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4F627" w:themeColor="accent2" w:themeTint="BF"/>
        <w:left w:val="single" w:sz="8" w:space="0" w:color="C4F627" w:themeColor="accent2" w:themeTint="BF"/>
        <w:bottom w:val="single" w:sz="8" w:space="0" w:color="C4F627" w:themeColor="accent2" w:themeTint="BF"/>
        <w:right w:val="single" w:sz="8" w:space="0" w:color="C4F627" w:themeColor="accent2" w:themeTint="BF"/>
        <w:insideH w:val="single" w:sz="8" w:space="0" w:color="C4F62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F627" w:themeColor="accent2" w:themeTint="BF"/>
          <w:left w:val="single" w:sz="8" w:space="0" w:color="C4F627" w:themeColor="accent2" w:themeTint="BF"/>
          <w:bottom w:val="single" w:sz="8" w:space="0" w:color="C4F627" w:themeColor="accent2" w:themeTint="BF"/>
          <w:right w:val="single" w:sz="8" w:space="0" w:color="C4F627" w:themeColor="accent2" w:themeTint="BF"/>
          <w:insideH w:val="nil"/>
          <w:insideV w:val="nil"/>
        </w:tcBorders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F627" w:themeColor="accent2" w:themeTint="BF"/>
          <w:left w:val="single" w:sz="8" w:space="0" w:color="C4F627" w:themeColor="accent2" w:themeTint="BF"/>
          <w:bottom w:val="single" w:sz="8" w:space="0" w:color="C4F627" w:themeColor="accent2" w:themeTint="BF"/>
          <w:right w:val="single" w:sz="8" w:space="0" w:color="C4F62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CB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CB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DE9CA" w:themeColor="accent3" w:themeTint="BF"/>
        <w:left w:val="single" w:sz="8" w:space="0" w:color="1DE9CA" w:themeColor="accent3" w:themeTint="BF"/>
        <w:bottom w:val="single" w:sz="8" w:space="0" w:color="1DE9CA" w:themeColor="accent3" w:themeTint="BF"/>
        <w:right w:val="single" w:sz="8" w:space="0" w:color="1DE9CA" w:themeColor="accent3" w:themeTint="BF"/>
        <w:insideH w:val="single" w:sz="8" w:space="0" w:color="1DE9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DE9CA" w:themeColor="accent3" w:themeTint="BF"/>
          <w:left w:val="single" w:sz="8" w:space="0" w:color="1DE9CA" w:themeColor="accent3" w:themeTint="BF"/>
          <w:bottom w:val="single" w:sz="8" w:space="0" w:color="1DE9CA" w:themeColor="accent3" w:themeTint="BF"/>
          <w:right w:val="single" w:sz="8" w:space="0" w:color="1DE9CA" w:themeColor="accent3" w:themeTint="BF"/>
          <w:insideH w:val="nil"/>
          <w:insideV w:val="nil"/>
        </w:tcBorders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E9CA" w:themeColor="accent3" w:themeTint="BF"/>
          <w:left w:val="single" w:sz="8" w:space="0" w:color="1DE9CA" w:themeColor="accent3" w:themeTint="BF"/>
          <w:bottom w:val="single" w:sz="8" w:space="0" w:color="1DE9CA" w:themeColor="accent3" w:themeTint="BF"/>
          <w:right w:val="single" w:sz="8" w:space="0" w:color="1DE9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7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7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9E7C9" w:themeColor="accent4" w:themeTint="BF"/>
        <w:left w:val="single" w:sz="8" w:space="0" w:color="39E7C9" w:themeColor="accent4" w:themeTint="BF"/>
        <w:bottom w:val="single" w:sz="8" w:space="0" w:color="39E7C9" w:themeColor="accent4" w:themeTint="BF"/>
        <w:right w:val="single" w:sz="8" w:space="0" w:color="39E7C9" w:themeColor="accent4" w:themeTint="BF"/>
        <w:insideH w:val="single" w:sz="8" w:space="0" w:color="39E7C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E7C9" w:themeColor="accent4" w:themeTint="BF"/>
          <w:left w:val="single" w:sz="8" w:space="0" w:color="39E7C9" w:themeColor="accent4" w:themeTint="BF"/>
          <w:bottom w:val="single" w:sz="8" w:space="0" w:color="39E7C9" w:themeColor="accent4" w:themeTint="BF"/>
          <w:right w:val="single" w:sz="8" w:space="0" w:color="39E7C9" w:themeColor="accent4" w:themeTint="BF"/>
          <w:insideH w:val="nil"/>
          <w:insideV w:val="nil"/>
        </w:tcBorders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E7C9" w:themeColor="accent4" w:themeTint="BF"/>
          <w:left w:val="single" w:sz="8" w:space="0" w:color="39E7C9" w:themeColor="accent4" w:themeTint="BF"/>
          <w:bottom w:val="single" w:sz="8" w:space="0" w:color="39E7C9" w:themeColor="accent4" w:themeTint="BF"/>
          <w:right w:val="single" w:sz="8" w:space="0" w:color="39E7C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7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7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9B49B" w:themeColor="accent5" w:themeTint="BF"/>
        <w:left w:val="single" w:sz="8" w:space="0" w:color="09B49B" w:themeColor="accent5" w:themeTint="BF"/>
        <w:bottom w:val="single" w:sz="8" w:space="0" w:color="09B49B" w:themeColor="accent5" w:themeTint="BF"/>
        <w:right w:val="single" w:sz="8" w:space="0" w:color="09B49B" w:themeColor="accent5" w:themeTint="BF"/>
        <w:insideH w:val="single" w:sz="8" w:space="0" w:color="09B49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9B49B" w:themeColor="accent5" w:themeTint="BF"/>
          <w:left w:val="single" w:sz="8" w:space="0" w:color="09B49B" w:themeColor="accent5" w:themeTint="BF"/>
          <w:bottom w:val="single" w:sz="8" w:space="0" w:color="09B49B" w:themeColor="accent5" w:themeTint="BF"/>
          <w:right w:val="single" w:sz="8" w:space="0" w:color="09B49B" w:themeColor="accent5" w:themeTint="BF"/>
          <w:insideH w:val="nil"/>
          <w:insideV w:val="nil"/>
        </w:tcBorders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B49B" w:themeColor="accent5" w:themeTint="BF"/>
          <w:left w:val="single" w:sz="8" w:space="0" w:color="09B49B" w:themeColor="accent5" w:themeTint="BF"/>
          <w:bottom w:val="single" w:sz="8" w:space="0" w:color="09B49B" w:themeColor="accent5" w:themeTint="BF"/>
          <w:right w:val="single" w:sz="8" w:space="0" w:color="09B49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A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A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36680" w:themeColor="accent6" w:themeTint="BF"/>
        <w:left w:val="single" w:sz="8" w:space="0" w:color="536680" w:themeColor="accent6" w:themeTint="BF"/>
        <w:bottom w:val="single" w:sz="8" w:space="0" w:color="536680" w:themeColor="accent6" w:themeTint="BF"/>
        <w:right w:val="single" w:sz="8" w:space="0" w:color="536680" w:themeColor="accent6" w:themeTint="BF"/>
        <w:insideH w:val="single" w:sz="8" w:space="0" w:color="53668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6680" w:themeColor="accent6" w:themeTint="BF"/>
          <w:left w:val="single" w:sz="8" w:space="0" w:color="536680" w:themeColor="accent6" w:themeTint="BF"/>
          <w:bottom w:val="single" w:sz="8" w:space="0" w:color="536680" w:themeColor="accent6" w:themeTint="BF"/>
          <w:right w:val="single" w:sz="8" w:space="0" w:color="536680" w:themeColor="accent6" w:themeTint="BF"/>
          <w:insideH w:val="nil"/>
          <w:insideV w:val="nil"/>
        </w:tcBorders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6680" w:themeColor="accent6" w:themeTint="BF"/>
          <w:left w:val="single" w:sz="8" w:space="0" w:color="536680" w:themeColor="accent6" w:themeTint="BF"/>
          <w:bottom w:val="single" w:sz="8" w:space="0" w:color="536680" w:themeColor="accent6" w:themeTint="BF"/>
          <w:right w:val="single" w:sz="8" w:space="0" w:color="53668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CC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CC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Bezmezer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lnweb">
    <w:name w:val="Normal (Web)"/>
    <w:basedOn w:val="Normln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572222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572222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slostrnky">
    <w:name w:val="page number"/>
    <w:basedOn w:val="Standardnpsmoodstavce"/>
    <w:uiPriority w:val="99"/>
    <w:semiHidden/>
    <w:unhideWhenUsed/>
    <w:rsid w:val="00572222"/>
    <w:rPr>
      <w:sz w:val="22"/>
    </w:rPr>
  </w:style>
  <w:style w:type="table" w:styleId="Prosttabulka1">
    <w:name w:val="Plain Table 1"/>
    <w:basedOn w:val="Normlntabulka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Citt">
    <w:name w:val="Quote"/>
    <w:basedOn w:val="Normln"/>
    <w:next w:val="Normln"/>
    <w:link w:val="Citt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Osloven">
    <w:name w:val="Salutation"/>
    <w:basedOn w:val="Normln"/>
    <w:next w:val="Normln"/>
    <w:link w:val="OslovenChar"/>
    <w:uiPriority w:val="5"/>
    <w:qFormat/>
    <w:rsid w:val="00572222"/>
  </w:style>
  <w:style w:type="character" w:customStyle="1" w:styleId="OslovenChar">
    <w:name w:val="Oslovení Char"/>
    <w:basedOn w:val="Standardnpsmoodstavce"/>
    <w:link w:val="Osloven"/>
    <w:uiPriority w:val="5"/>
    <w:rsid w:val="00752FC4"/>
  </w:style>
  <w:style w:type="paragraph" w:styleId="Podpis">
    <w:name w:val="Signature"/>
    <w:basedOn w:val="Normln"/>
    <w:next w:val="Normln"/>
    <w:link w:val="PodpisChar"/>
    <w:uiPriority w:val="7"/>
    <w:qFormat/>
    <w:rsid w:val="00254E0D"/>
    <w:pPr>
      <w:contextualSpacing/>
    </w:pPr>
  </w:style>
  <w:style w:type="character" w:customStyle="1" w:styleId="PodpisChar">
    <w:name w:val="Podpis Char"/>
    <w:basedOn w:val="Standardnpsmoodstavce"/>
    <w:link w:val="Podpis"/>
    <w:uiPriority w:val="7"/>
    <w:rsid w:val="00254E0D"/>
    <w:rPr>
      <w:color w:val="auto"/>
    </w:rPr>
  </w:style>
  <w:style w:type="character" w:styleId="Siln">
    <w:name w:val="Strong"/>
    <w:basedOn w:val="Standardnpsmoodstavce"/>
    <w:uiPriority w:val="19"/>
    <w:semiHidden/>
    <w:qFormat/>
    <w:rsid w:val="00572222"/>
    <w:rPr>
      <w:b/>
      <w:bCs/>
      <w:sz w:val="22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Zdraznnjemn">
    <w:name w:val="Subtle Emphasis"/>
    <w:basedOn w:val="Standardnpsmoodstavce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Odkazjemn">
    <w:name w:val="Subtle Reference"/>
    <w:basedOn w:val="Standardnpsmoodstavce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ulkasprostorovmiefekty1">
    <w:name w:val="Table 3D effects 1"/>
    <w:basedOn w:val="Normlntabulka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572222"/>
    <w:pPr>
      <w:spacing w:after="0"/>
      <w:ind w:left="220" w:hanging="22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572222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zev">
    <w:name w:val="Title"/>
    <w:basedOn w:val="Normln"/>
    <w:next w:val="Normln"/>
    <w:link w:val="Nzev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Hlavikaobsahu">
    <w:name w:val="toa heading"/>
    <w:basedOn w:val="Normln"/>
    <w:next w:val="Normln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572222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57222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57222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57222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57222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57222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57222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57222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572222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95B51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n&#225;%20p&#233;&#269;e\OneDrive%20-%20Diec&#233;zn&#237;%20charita%20Brno\Plocha\tf33403660_win32.dotx" TargetMode="External"/></Relationships>
</file>

<file path=word/theme/theme1.xml><?xml version="1.0" encoding="utf-8"?>
<a:theme xmlns:a="http://schemas.openxmlformats.org/drawingml/2006/main" name="Personal Letterhead">
  <a:themeElements>
    <a:clrScheme name="Label LS1-05">
      <a:dk1>
        <a:sysClr val="windowText" lastClr="000000"/>
      </a:dk1>
      <a:lt1>
        <a:sysClr val="window" lastClr="FFFFFF"/>
      </a:lt1>
      <a:dk2>
        <a:srgbClr val="2C3644"/>
      </a:dk2>
      <a:lt2>
        <a:srgbClr val="FFFFFF"/>
      </a:lt2>
      <a:accent1>
        <a:srgbClr val="C3EA1F"/>
      </a:accent1>
      <a:accent2>
        <a:srgbClr val="9DCB08"/>
      </a:accent2>
      <a:accent3>
        <a:srgbClr val="10A48E"/>
      </a:accent3>
      <a:accent4>
        <a:srgbClr val="17C0A3"/>
      </a:accent4>
      <a:accent5>
        <a:srgbClr val="044F44"/>
      </a:accent5>
      <a:accent6>
        <a:srgbClr val="2C3644"/>
      </a:accent6>
      <a:hlink>
        <a:srgbClr val="10A48E"/>
      </a:hlink>
      <a:folHlink>
        <a:srgbClr val="FF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6916F2-5E6E-4C71-8D85-12CAD699EA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AD1DEA-4FD8-49C2-9A9D-69CBD7C46FA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E1B9BB-C40C-4040-AFC5-C91AA9414C7F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dcmitype/"/>
    <ds:schemaRef ds:uri="16c05727-aa75-4e4a-9b5f-8a80a1165891"/>
    <ds:schemaRef ds:uri="71af3243-3dd4-4a8d-8c0d-dd76da1f02a5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E3057246-DBFF-4218-9E8A-B753C150B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tf33403660_win32</Template>
  <TotalTime>0</TotalTime>
  <Pages>1</Pages>
  <Words>32</Words>
  <Characters>194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2023-04-27T18:54:00Z</dcterms:created>
  <dcterms:modified xsi:type="dcterms:W3CDTF">2023-05-06T09:10:00Z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